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60" w:line="360" w:lineRule="auto"/>
        <w:jc w:val="center"/>
        <w:rPr>
          <w:rFonts w:hint="eastAsia" w:asciiTheme="minorEastAsia" w:hAnsiTheme="minorEastAsia" w:eastAsiaTheme="minorEastAsia" w:cstheme="minorEastAsia"/>
          <w:b/>
          <w:bCs/>
          <w:spacing w:val="4"/>
          <w:w w:val="80"/>
          <w:sz w:val="21"/>
          <w:szCs w:val="21"/>
          <w:lang w:val="zh-CN" w:eastAsia="zh-CN"/>
        </w:rPr>
      </w:pPr>
      <w:bookmarkStart w:id="0" w:name="_Toc401849457"/>
      <w:bookmarkStart w:id="1" w:name="_Toc413999605"/>
      <w:bookmarkStart w:id="2" w:name="_Toc470524414"/>
    </w:p>
    <w:p>
      <w:pPr>
        <w:adjustRightInd w:val="0"/>
        <w:snapToGrid w:val="0"/>
        <w:spacing w:line="360" w:lineRule="auto"/>
        <w:jc w:val="center"/>
        <w:rPr>
          <w:rFonts w:hint="eastAsia" w:ascii="Times New Roman" w:hAnsi="Times New Roman" w:eastAsia="黑体" w:cs="Times New Roman"/>
          <w:bCs/>
          <w:spacing w:val="24"/>
          <w:sz w:val="36"/>
          <w:szCs w:val="36"/>
        </w:rPr>
      </w:pPr>
      <w:r>
        <w:rPr>
          <w:rFonts w:hint="eastAsia" w:ascii="Times New Roman" w:hAnsi="Times New Roman" w:eastAsia="黑体" w:cs="Times New Roman"/>
          <w:bCs/>
          <w:spacing w:val="24"/>
          <w:sz w:val="36"/>
          <w:szCs w:val="36"/>
        </w:rPr>
        <w:t>旬阳县恒欣矿业有限公司</w:t>
      </w:r>
    </w:p>
    <w:p>
      <w:pPr>
        <w:adjustRightInd w:val="0"/>
        <w:snapToGrid w:val="0"/>
        <w:spacing w:line="360" w:lineRule="auto"/>
        <w:jc w:val="center"/>
        <w:rPr>
          <w:rFonts w:hint="eastAsia" w:ascii="Times New Roman" w:hAnsi="Times New Roman" w:eastAsia="黑体" w:cs="Times New Roman"/>
          <w:bCs/>
          <w:spacing w:val="24"/>
          <w:sz w:val="36"/>
          <w:szCs w:val="36"/>
          <w:lang w:val="zh-CN" w:eastAsia="zh-CN"/>
        </w:rPr>
      </w:pPr>
      <w:r>
        <w:rPr>
          <w:rFonts w:hint="eastAsia" w:ascii="Times New Roman" w:hAnsi="Times New Roman" w:eastAsia="黑体" w:cs="Times New Roman"/>
          <w:bCs/>
          <w:spacing w:val="24"/>
          <w:sz w:val="36"/>
          <w:szCs w:val="36"/>
        </w:rPr>
        <w:t>旬阳县赤岩镇水磨河口构皮沟毒重石（重晶石及伴生毒重石）矿扩建项目</w:t>
      </w:r>
    </w:p>
    <w:p>
      <w:pPr>
        <w:spacing w:before="360" w:line="360" w:lineRule="auto"/>
        <w:jc w:val="center"/>
        <w:rPr>
          <w:rFonts w:hint="eastAsia" w:asciiTheme="minorEastAsia" w:hAnsiTheme="minorEastAsia" w:eastAsiaTheme="minorEastAsia" w:cstheme="minorEastAsia"/>
          <w:b/>
          <w:bCs/>
          <w:spacing w:val="4"/>
          <w:w w:val="80"/>
          <w:sz w:val="52"/>
          <w:szCs w:val="52"/>
          <w:lang w:val="zh-CN" w:eastAsia="zh-CN"/>
        </w:rPr>
      </w:pPr>
      <w:r>
        <w:rPr>
          <w:rFonts w:hint="eastAsia" w:asciiTheme="minorEastAsia" w:hAnsiTheme="minorEastAsia" w:eastAsiaTheme="minorEastAsia" w:cstheme="minorEastAsia"/>
          <w:b/>
          <w:bCs/>
          <w:spacing w:val="4"/>
          <w:w w:val="80"/>
          <w:sz w:val="52"/>
          <w:szCs w:val="52"/>
          <w:lang w:val="zh-CN" w:eastAsia="zh-CN"/>
        </w:rPr>
        <w:t>环境影响评价公众参与说明</w:t>
      </w:r>
    </w:p>
    <w:p>
      <w:pPr>
        <w:spacing w:line="360" w:lineRule="auto"/>
        <w:jc w:val="center"/>
        <w:rPr>
          <w:rFonts w:hint="eastAsia" w:asciiTheme="minorEastAsia" w:hAnsiTheme="minorEastAsia" w:eastAsiaTheme="minorEastAsia" w:cstheme="minorEastAsia"/>
          <w:b/>
          <w:bCs/>
          <w:spacing w:val="4"/>
          <w:w w:val="80"/>
          <w:sz w:val="52"/>
          <w:szCs w:val="52"/>
        </w:rPr>
      </w:pPr>
    </w:p>
    <w:p>
      <w:pPr>
        <w:pStyle w:val="53"/>
        <w:rPr>
          <w:rFonts w:hint="eastAsia" w:asciiTheme="minorEastAsia" w:hAnsiTheme="minorEastAsia" w:eastAsiaTheme="minorEastAsia" w:cstheme="minorEastAsia"/>
          <w:b/>
          <w:bCs/>
          <w:spacing w:val="4"/>
          <w:w w:val="80"/>
          <w:sz w:val="52"/>
          <w:szCs w:val="52"/>
        </w:rPr>
      </w:pPr>
    </w:p>
    <w:p>
      <w:pPr>
        <w:rPr>
          <w:rFonts w:hint="eastAsia" w:asciiTheme="minorEastAsia" w:hAnsiTheme="minorEastAsia" w:eastAsiaTheme="minorEastAsia" w:cstheme="minorEastAsia"/>
          <w:b/>
          <w:bCs/>
          <w:spacing w:val="4"/>
          <w:w w:val="80"/>
          <w:sz w:val="52"/>
          <w:szCs w:val="52"/>
        </w:rPr>
      </w:pPr>
    </w:p>
    <w:p>
      <w:pPr>
        <w:pStyle w:val="53"/>
        <w:rPr>
          <w:rFonts w:hint="eastAsia" w:asciiTheme="minorEastAsia" w:hAnsiTheme="minorEastAsia" w:eastAsiaTheme="minorEastAsia" w:cstheme="minorEastAsia"/>
          <w:b/>
          <w:bCs/>
          <w:spacing w:val="4"/>
          <w:w w:val="80"/>
          <w:sz w:val="52"/>
          <w:szCs w:val="52"/>
        </w:rPr>
      </w:pPr>
    </w:p>
    <w:p>
      <w:pPr>
        <w:rPr>
          <w:rFonts w:hint="eastAsia" w:asciiTheme="minorEastAsia" w:hAnsiTheme="minorEastAsia" w:eastAsiaTheme="minorEastAsia" w:cstheme="minorEastAsia"/>
          <w:b/>
          <w:bCs/>
          <w:spacing w:val="4"/>
          <w:w w:val="80"/>
          <w:sz w:val="52"/>
          <w:szCs w:val="52"/>
        </w:rPr>
      </w:pPr>
    </w:p>
    <w:p>
      <w:pPr>
        <w:pStyle w:val="53"/>
        <w:rPr>
          <w:rFonts w:hint="eastAsia" w:asciiTheme="minorEastAsia" w:hAnsiTheme="minorEastAsia" w:eastAsiaTheme="minorEastAsia" w:cstheme="minorEastAsia"/>
          <w:b/>
          <w:bCs/>
          <w:spacing w:val="4"/>
          <w:w w:val="80"/>
          <w:sz w:val="52"/>
          <w:szCs w:val="52"/>
        </w:rPr>
      </w:pPr>
    </w:p>
    <w:p>
      <w:pPr>
        <w:rPr>
          <w:rFonts w:hint="eastAsia" w:asciiTheme="minorEastAsia" w:hAnsiTheme="minorEastAsia" w:eastAsiaTheme="minorEastAsia" w:cstheme="minorEastAsia"/>
          <w:b/>
          <w:bCs/>
          <w:spacing w:val="4"/>
          <w:w w:val="80"/>
          <w:sz w:val="52"/>
          <w:szCs w:val="52"/>
        </w:rPr>
      </w:pPr>
    </w:p>
    <w:p>
      <w:pPr>
        <w:rPr>
          <w:rFonts w:hint="eastAsia" w:asciiTheme="minorEastAsia" w:hAnsiTheme="minorEastAsia" w:eastAsiaTheme="minorEastAsia" w:cstheme="minorEastAsia"/>
          <w:b/>
          <w:bCs/>
          <w:spacing w:val="4"/>
          <w:w w:val="80"/>
          <w:sz w:val="52"/>
          <w:szCs w:val="52"/>
        </w:rPr>
      </w:pPr>
    </w:p>
    <w:p>
      <w:pPr>
        <w:pStyle w:val="53"/>
        <w:ind w:left="0" w:leftChars="0" w:firstLine="0" w:firstLineChars="0"/>
        <w:rPr>
          <w:rFonts w:hint="eastAsia"/>
        </w:rPr>
      </w:pPr>
    </w:p>
    <w:p>
      <w:pPr>
        <w:spacing w:line="360" w:lineRule="auto"/>
        <w:jc w:val="center"/>
        <w:rPr>
          <w:rFonts w:hint="eastAsia" w:asciiTheme="minorEastAsia" w:hAnsiTheme="minorEastAsia" w:eastAsiaTheme="minorEastAsia" w:cstheme="minorEastAsia"/>
          <w:b/>
          <w:bCs/>
          <w:spacing w:val="4"/>
          <w:w w:val="80"/>
          <w:sz w:val="52"/>
          <w:szCs w:val="52"/>
        </w:rPr>
      </w:pPr>
    </w:p>
    <w:p>
      <w:pPr>
        <w:adjustRightInd w:val="0"/>
        <w:snapToGrid w:val="0"/>
        <w:spacing w:line="360" w:lineRule="auto"/>
        <w:jc w:val="center"/>
        <w:rPr>
          <w:rFonts w:hint="eastAsia" w:ascii="Times New Roman" w:hAnsi="Times New Roman" w:eastAsia="黑体" w:cs="Times New Roman"/>
          <w:bCs/>
          <w:spacing w:val="24"/>
          <w:sz w:val="36"/>
          <w:szCs w:val="36"/>
        </w:rPr>
      </w:pPr>
      <w:r>
        <w:rPr>
          <w:rFonts w:hint="eastAsia" w:eastAsia="黑体"/>
          <w:bCs/>
          <w:spacing w:val="24"/>
          <w:sz w:val="36"/>
          <w:szCs w:val="36"/>
        </w:rPr>
        <w:t>编制</w:t>
      </w:r>
      <w:r>
        <w:rPr>
          <w:rFonts w:eastAsia="黑体"/>
          <w:bCs/>
          <w:spacing w:val="24"/>
          <w:sz w:val="36"/>
          <w:szCs w:val="36"/>
        </w:rPr>
        <w:t>单位</w:t>
      </w:r>
      <w:r>
        <w:rPr>
          <w:rFonts w:hint="eastAsia" w:eastAsia="黑体"/>
          <w:bCs/>
          <w:spacing w:val="24"/>
          <w:sz w:val="36"/>
          <w:szCs w:val="36"/>
        </w:rPr>
        <w:t>：</w:t>
      </w:r>
      <w:r>
        <w:rPr>
          <w:rFonts w:hint="eastAsia" w:ascii="Times New Roman" w:hAnsi="Times New Roman" w:eastAsia="黑体" w:cs="Times New Roman"/>
          <w:bCs/>
          <w:spacing w:val="24"/>
          <w:sz w:val="36"/>
          <w:szCs w:val="36"/>
        </w:rPr>
        <w:t>旬阳县恒欣矿业有限公司</w:t>
      </w:r>
    </w:p>
    <w:p>
      <w:pPr>
        <w:adjustRightInd w:val="0"/>
        <w:snapToGrid w:val="0"/>
        <w:spacing w:line="360" w:lineRule="auto"/>
        <w:jc w:val="center"/>
        <w:rPr>
          <w:rFonts w:hint="eastAsia" w:ascii="Times New Roman" w:hAnsi="Times New Roman" w:eastAsia="黑体" w:cs="Times New Roman"/>
          <w:b/>
          <w:bCs/>
          <w:color w:val="000000" w:themeColor="text1"/>
          <w:sz w:val="30"/>
          <w:szCs w:val="30"/>
          <w:lang w:val="en-US" w:eastAsia="zh-CN"/>
        </w:rPr>
      </w:pPr>
      <w:r>
        <w:rPr>
          <w:rFonts w:hint="eastAsia" w:eastAsia="黑体" w:cs="Times New Roman"/>
          <w:bCs/>
          <w:spacing w:val="24"/>
          <w:sz w:val="36"/>
          <w:szCs w:val="36"/>
          <w:lang w:eastAsia="zh-CN"/>
        </w:rPr>
        <w:t>二〇二二年十一月</w:t>
      </w:r>
    </w:p>
    <w:p>
      <w:pPr>
        <w:autoSpaceDE w:val="0"/>
        <w:autoSpaceDN w:val="0"/>
        <w:spacing w:line="800" w:lineRule="exact"/>
        <w:jc w:val="center"/>
        <w:rPr>
          <w:rFonts w:hint="default" w:ascii="黑体" w:hAnsi="黑体" w:eastAsia="黑体"/>
          <w:sz w:val="36"/>
          <w:szCs w:val="36"/>
        </w:rPr>
      </w:pPr>
    </w:p>
    <w:p>
      <w:pPr>
        <w:spacing w:line="360" w:lineRule="auto"/>
        <w:jc w:val="center"/>
        <w:rPr>
          <w:rFonts w:ascii="黑体" w:hAnsi="黑体" w:eastAsia="黑体"/>
          <w:sz w:val="48"/>
          <w:szCs w:val="48"/>
        </w:rPr>
        <w:sectPr>
          <w:pgSz w:w="11907" w:h="16840"/>
          <w:pgMar w:top="1701" w:right="1701" w:bottom="1701" w:left="1701" w:header="1247" w:footer="1247" w:gutter="0"/>
          <w:cols w:space="720" w:num="1"/>
          <w:docGrid w:linePitch="466" w:charSpace="3435"/>
        </w:sectPr>
      </w:pPr>
    </w:p>
    <w:p>
      <w:pPr>
        <w:adjustRightInd w:val="0"/>
        <w:snapToGrid w:val="0"/>
        <w:spacing w:before="300" w:after="300" w:line="360" w:lineRule="auto"/>
        <w:outlineLvl w:val="0"/>
        <w:rPr>
          <w:rFonts w:hint="eastAsia" w:ascii="黑体" w:hAnsi="黑体" w:eastAsia="黑体"/>
          <w:snapToGrid w:val="0"/>
          <w:kern w:val="0"/>
          <w:sz w:val="30"/>
          <w:szCs w:val="30"/>
        </w:rPr>
      </w:pPr>
      <w:r>
        <w:rPr>
          <w:rFonts w:hint="eastAsia" w:ascii="黑体" w:hAnsi="黑体" w:eastAsia="黑体"/>
          <w:snapToGrid w:val="0"/>
          <w:kern w:val="0"/>
          <w:sz w:val="30"/>
          <w:szCs w:val="30"/>
        </w:rPr>
        <w:t>1 概述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旬阳县恒欣矿业有限公司旬阳县赤岩镇水磨河口构皮沟毒重石（重晶石及伴生毒重石）矿扩建项目</w:t>
      </w:r>
      <w:r>
        <w:rPr>
          <w:rFonts w:hint="default" w:ascii="Times New Roman" w:hAnsi="Times New Roman" w:eastAsia="宋体" w:cs="Times New Roman"/>
          <w:color w:val="000000" w:themeColor="text1"/>
          <w:spacing w:val="-2"/>
          <w:sz w:val="24"/>
          <w:szCs w:val="24"/>
        </w:rPr>
        <w:t>位于</w:t>
      </w:r>
      <w:r>
        <w:rPr>
          <w:rFonts w:hint="default" w:ascii="Times New Roman" w:hAnsi="Times New Roman" w:eastAsia="宋体" w:cs="Times New Roman"/>
          <w:bCs/>
          <w:color w:val="000000" w:themeColor="text1"/>
          <w:spacing w:val="-2"/>
          <w:sz w:val="24"/>
          <w:szCs w:val="24"/>
        </w:rPr>
        <w:t>旬阳</w:t>
      </w:r>
      <w:r>
        <w:rPr>
          <w:rFonts w:hint="eastAsia" w:ascii="Times New Roman" w:hAnsi="Times New Roman" w:eastAsia="宋体" w:cs="Times New Roman"/>
          <w:bCs/>
          <w:color w:val="000000" w:themeColor="text1"/>
          <w:spacing w:val="-2"/>
          <w:sz w:val="24"/>
          <w:szCs w:val="24"/>
          <w:lang w:eastAsia="zh-CN"/>
        </w:rPr>
        <w:t>市</w:t>
      </w:r>
      <w:r>
        <w:rPr>
          <w:rFonts w:hint="default" w:ascii="Times New Roman" w:hAnsi="Times New Roman" w:eastAsia="宋体" w:cs="Times New Roman"/>
          <w:bCs/>
          <w:color w:val="000000" w:themeColor="text1"/>
          <w:spacing w:val="-2"/>
          <w:sz w:val="24"/>
          <w:szCs w:val="24"/>
        </w:rPr>
        <w:t>铜钱关镇</w:t>
      </w:r>
      <w:r>
        <w:rPr>
          <w:rFonts w:hint="eastAsia" w:ascii="Times New Roman" w:hAnsi="Times New Roman" w:eastAsia="宋体" w:cs="Times New Roman"/>
          <w:bCs/>
          <w:color w:val="000000" w:themeColor="text1"/>
          <w:spacing w:val="-2"/>
          <w:sz w:val="24"/>
          <w:szCs w:val="24"/>
          <w:lang w:eastAsia="zh-CN"/>
        </w:rPr>
        <w:t>天宝寨村</w:t>
      </w:r>
      <w:r>
        <w:rPr>
          <w:rFonts w:hint="eastAsia" w:ascii="Times New Roman" w:hAnsi="Times New Roman" w:eastAsia="宋体" w:cs="Times New Roman"/>
          <w:bCs/>
          <w:color w:val="000000" w:themeColor="text1"/>
          <w:spacing w:val="-2"/>
          <w:sz w:val="24"/>
          <w:szCs w:val="24"/>
          <w:lang w:val="en-US" w:eastAsia="zh-CN"/>
        </w:rPr>
        <w:t>6组</w:t>
      </w:r>
      <w:r>
        <w:rPr>
          <w:rFonts w:hint="default" w:ascii="Times New Roman" w:hAnsi="Times New Roman" w:eastAsia="宋体" w:cs="Times New Roman"/>
          <w:color w:val="000000" w:themeColor="text1"/>
          <w:spacing w:val="-2"/>
          <w:sz w:val="24"/>
          <w:szCs w:val="24"/>
        </w:rPr>
        <w:t>，</w:t>
      </w:r>
      <w:r>
        <w:rPr>
          <w:rFonts w:hint="eastAsia" w:ascii="Times New Roman" w:hAnsi="Times New Roman" w:eastAsia="宋体" w:cs="Times New Roman"/>
          <w:color w:val="000000" w:themeColor="text1"/>
          <w:spacing w:val="-2"/>
          <w:sz w:val="24"/>
          <w:szCs w:val="24"/>
          <w:lang w:val="en-US" w:eastAsia="zh-CN"/>
        </w:rPr>
        <w:t>矿区分为K1和K2矿体，K1场</w:t>
      </w:r>
      <w:r>
        <w:rPr>
          <w:rFonts w:hint="default" w:ascii="Times New Roman" w:hAnsi="Times New Roman" w:eastAsia="宋体" w:cs="Times New Roman"/>
          <w:color w:val="000000" w:themeColor="text1"/>
          <w:spacing w:val="-2"/>
          <w:sz w:val="24"/>
          <w:szCs w:val="24"/>
        </w:rPr>
        <w:t>区中心坐标为：</w:t>
      </w:r>
      <w:r>
        <w:rPr>
          <w:rFonts w:hint="eastAsia" w:ascii="Times New Roman" w:hAnsi="Times New Roman" w:eastAsia="宋体" w:cs="Times New Roman"/>
          <w:color w:val="000000" w:themeColor="text1"/>
          <w:spacing w:val="-2"/>
          <w:sz w:val="24"/>
          <w:szCs w:val="24"/>
          <w:lang w:eastAsia="zh-CN"/>
        </w:rPr>
        <w:t>东经</w:t>
      </w:r>
      <w:r>
        <w:rPr>
          <w:rFonts w:hint="default" w:ascii="Times New Roman" w:hAnsi="Times New Roman" w:eastAsia="宋体" w:cs="Times New Roman"/>
          <w:color w:val="000000" w:themeColor="text1"/>
          <w:spacing w:val="-2"/>
          <w:sz w:val="24"/>
          <w:szCs w:val="24"/>
        </w:rPr>
        <w:t>109°33′21.279″</w:t>
      </w:r>
      <w:r>
        <w:rPr>
          <w:rFonts w:hint="default" w:ascii="Times New Roman" w:hAnsi="Times New Roman" w:eastAsia="宋体" w:cs="Times New Roman"/>
          <w:color w:val="000000" w:themeColor="text1"/>
          <w:spacing w:val="-2"/>
          <w:sz w:val="24"/>
          <w:szCs w:val="24"/>
          <w:lang w:eastAsia="zh-CN"/>
        </w:rPr>
        <w:t>，北纬</w:t>
      </w:r>
      <w:r>
        <w:rPr>
          <w:rFonts w:hint="default" w:ascii="Times New Roman" w:hAnsi="Times New Roman" w:eastAsia="宋体" w:cs="Times New Roman"/>
          <w:color w:val="000000" w:themeColor="text1"/>
          <w:spacing w:val="-2"/>
          <w:sz w:val="24"/>
          <w:szCs w:val="24"/>
        </w:rPr>
        <w:t>32°37′3.855″</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pacing w:val="-2"/>
          <w:sz w:val="24"/>
          <w:szCs w:val="24"/>
          <w:lang w:val="en-US" w:eastAsia="zh-CN"/>
        </w:rPr>
        <w:t>K2场</w:t>
      </w:r>
      <w:r>
        <w:rPr>
          <w:rFonts w:hint="default" w:ascii="Times New Roman" w:hAnsi="Times New Roman" w:eastAsia="宋体" w:cs="Times New Roman"/>
          <w:color w:val="000000" w:themeColor="text1"/>
          <w:spacing w:val="-2"/>
          <w:sz w:val="24"/>
          <w:szCs w:val="24"/>
        </w:rPr>
        <w:t>区中心坐标为：</w:t>
      </w:r>
      <w:r>
        <w:rPr>
          <w:rFonts w:hint="default" w:ascii="Times New Roman" w:hAnsi="Times New Roman" w:eastAsia="宋体" w:cs="Times New Roman"/>
          <w:color w:val="000000" w:themeColor="text1"/>
          <w:spacing w:val="-2"/>
          <w:sz w:val="24"/>
          <w:szCs w:val="24"/>
          <w:lang w:eastAsia="zh-CN"/>
        </w:rPr>
        <w:t>东经109°32′4</w:t>
      </w:r>
      <w:r>
        <w:rPr>
          <w:rFonts w:hint="default" w:ascii="Times New Roman" w:hAnsi="Times New Roman" w:eastAsia="宋体" w:cs="Times New Roman"/>
          <w:color w:val="000000" w:themeColor="text1"/>
          <w:spacing w:val="-2"/>
          <w:sz w:val="24"/>
          <w:szCs w:val="24"/>
          <w:lang w:val="en-US" w:eastAsia="zh-CN"/>
        </w:rPr>
        <w:t>5</w:t>
      </w:r>
      <w:r>
        <w:rPr>
          <w:rFonts w:hint="default" w:ascii="Times New Roman" w:hAnsi="Times New Roman" w:eastAsia="宋体" w:cs="Times New Roman"/>
          <w:color w:val="000000" w:themeColor="text1"/>
          <w:spacing w:val="-2"/>
          <w:sz w:val="24"/>
          <w:szCs w:val="24"/>
          <w:lang w:eastAsia="zh-CN"/>
        </w:rPr>
        <w:t>.</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9</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″，北纬 32°37′</w:t>
      </w:r>
      <w:r>
        <w:rPr>
          <w:rFonts w:hint="default" w:ascii="Times New Roman" w:hAnsi="Times New Roman" w:eastAsia="宋体" w:cs="Times New Roman"/>
          <w:color w:val="000000" w:themeColor="text1"/>
          <w:spacing w:val="-2"/>
          <w:sz w:val="24"/>
          <w:szCs w:val="24"/>
          <w:lang w:val="en-US" w:eastAsia="zh-CN"/>
        </w:rPr>
        <w:t>4</w:t>
      </w:r>
      <w:r>
        <w:rPr>
          <w:rFonts w:hint="default" w:ascii="Times New Roman" w:hAnsi="Times New Roman" w:eastAsia="宋体" w:cs="Times New Roman"/>
          <w:color w:val="000000" w:themeColor="text1"/>
          <w:spacing w:val="-2"/>
          <w:sz w:val="24"/>
          <w:szCs w:val="24"/>
          <w:lang w:eastAsia="zh-CN"/>
        </w:rPr>
        <w:t>3.</w:t>
      </w:r>
      <w:r>
        <w:rPr>
          <w:rFonts w:hint="default" w:ascii="Times New Roman" w:hAnsi="Times New Roman" w:eastAsia="宋体" w:cs="Times New Roman"/>
          <w:color w:val="000000" w:themeColor="text1"/>
          <w:spacing w:val="-2"/>
          <w:sz w:val="24"/>
          <w:szCs w:val="24"/>
          <w:lang w:val="en-US" w:eastAsia="zh-CN"/>
        </w:rPr>
        <w:t>735</w:t>
      </w:r>
      <w:r>
        <w:rPr>
          <w:rFonts w:hint="default" w:ascii="Times New Roman" w:hAnsi="Times New Roman" w:eastAsia="宋体" w:cs="Times New Roman"/>
          <w:color w:val="000000" w:themeColor="text1"/>
          <w:spacing w:val="-2"/>
          <w:sz w:val="24"/>
          <w:szCs w:val="24"/>
          <w:lang w:eastAsia="zh-CN"/>
        </w:rPr>
        <w:t>″。</w:t>
      </w:r>
      <w:r>
        <w:rPr>
          <w:rFonts w:hint="default" w:ascii="Times New Roman" w:hAnsi="Times New Roman" w:eastAsia="宋体" w:cs="Times New Roman"/>
          <w:color w:val="000000" w:themeColor="text1"/>
          <w:spacing w:val="-2"/>
          <w:sz w:val="24"/>
          <w:szCs w:val="24"/>
        </w:rPr>
        <w:t>建设</w:t>
      </w:r>
      <w:r>
        <w:rPr>
          <w:rFonts w:hint="default" w:ascii="Times New Roman" w:hAnsi="Times New Roman" w:eastAsia="宋体" w:cs="Times New Roman"/>
          <w:color w:val="000000" w:themeColor="text1"/>
          <w:sz w:val="24"/>
          <w:szCs w:val="24"/>
        </w:rPr>
        <w:t>年开采重晶石及伴生毒重石5万吨</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矿山采用地下开采方式，采矿方法为</w:t>
      </w:r>
      <w:r>
        <w:rPr>
          <w:rFonts w:hint="default" w:ascii="Times New Roman" w:hAnsi="Times New Roman" w:eastAsia="宋体" w:cs="Times New Roman"/>
          <w:color w:val="000000" w:themeColor="text1"/>
          <w:sz w:val="24"/>
          <w:szCs w:val="24"/>
        </w:rPr>
        <w:t>浅孔留矿采矿法。矿山设计采矿生产能力166.7t/d（50000t/a），矿山服务年限5.9a（不含基建期）。</w:t>
      </w:r>
      <w:r>
        <w:rPr>
          <w:rFonts w:hint="default" w:ascii="Times New Roman" w:hAnsi="Times New Roman" w:eastAsia="宋体" w:cs="Times New Roman"/>
          <w:color w:val="000000" w:themeColor="text1"/>
          <w:sz w:val="24"/>
          <w:szCs w:val="24"/>
          <w:lang w:eastAsia="zh-CN"/>
        </w:rPr>
        <w:t>资源总量</w:t>
      </w:r>
      <w:r>
        <w:rPr>
          <w:rFonts w:hint="default" w:ascii="Times New Roman" w:hAnsi="Times New Roman" w:eastAsia="宋体" w:cs="Times New Roman"/>
          <w:color w:val="000000" w:themeColor="text1"/>
          <w:sz w:val="24"/>
          <w:szCs w:val="24"/>
          <w:lang w:val="en-US" w:eastAsia="zh-CN"/>
        </w:rPr>
        <w:t>29.62万吨，目前已开采3.5万吨，</w:t>
      </w:r>
      <w:r>
        <w:rPr>
          <w:rFonts w:hint="default" w:ascii="Times New Roman" w:hAnsi="Times New Roman" w:eastAsia="宋体" w:cs="Times New Roman"/>
          <w:color w:val="000000" w:themeColor="text1"/>
          <w:sz w:val="24"/>
          <w:szCs w:val="24"/>
        </w:rPr>
        <w:t>项目建成后，矿山设计采矿生产能力166.7t/d（50000t/a），矿山</w:t>
      </w:r>
      <w:r>
        <w:rPr>
          <w:rFonts w:hint="eastAsia" w:ascii="Times New Roman" w:hAnsi="Times New Roman" w:eastAsia="宋体" w:cs="Times New Roman"/>
          <w:color w:val="000000" w:themeColor="text1"/>
          <w:sz w:val="24"/>
          <w:szCs w:val="24"/>
          <w:lang w:eastAsia="zh-CN"/>
        </w:rPr>
        <w:t>剩余</w:t>
      </w:r>
      <w:r>
        <w:rPr>
          <w:rFonts w:hint="default" w:ascii="Times New Roman" w:hAnsi="Times New Roman" w:eastAsia="宋体" w:cs="Times New Roman"/>
          <w:color w:val="000000" w:themeColor="text1"/>
          <w:sz w:val="24"/>
          <w:szCs w:val="24"/>
        </w:rPr>
        <w:t>服务年限5.</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a（不含基建期）</w:t>
      </w:r>
      <w:r>
        <w:rPr>
          <w:rFonts w:hint="eastAsia" w:ascii="Times New Roman" w:hAnsi="Times New Roman" w:eastAsia="宋体" w:cs="Times New Roman"/>
          <w:color w:val="000000" w:themeColor="text1"/>
          <w:sz w:val="24"/>
          <w:szCs w:val="24"/>
          <w:lang w:eastAsia="zh-CN"/>
        </w:rPr>
        <w:t>。</w:t>
      </w:r>
    </w:p>
    <w:p>
      <w:pPr>
        <w:adjustRightInd w:val="0"/>
        <w:snapToGrid w:val="0"/>
        <w:spacing w:line="360" w:lineRule="auto"/>
        <w:ind w:firstLine="480" w:firstLineChars="200"/>
        <w:rPr>
          <w:snapToGrid w:val="0"/>
          <w:kern w:val="0"/>
          <w:sz w:val="24"/>
        </w:rPr>
      </w:pPr>
      <w:r>
        <w:rPr>
          <w:snapToGrid w:val="0"/>
          <w:kern w:val="0"/>
          <w:sz w:val="24"/>
        </w:rPr>
        <w:t>公众参与是建设单位同公众之间的一种双向交流，其目的是为了全面了解评价区公众及相关团体对工程的认识，让公众对工程建设过程中和实施后带来的环境问题提出意见和建议，促使工程的设计和实施更加完善、合理，从而最大限度的发挥工程建成后带来的社会效益和经济效益。</w:t>
      </w:r>
    </w:p>
    <w:p>
      <w:pPr>
        <w:adjustRightInd w:val="0"/>
        <w:snapToGrid w:val="0"/>
        <w:spacing w:line="360" w:lineRule="auto"/>
        <w:ind w:firstLine="480" w:firstLineChars="200"/>
        <w:rPr>
          <w:rFonts w:hint="eastAsia"/>
          <w:snapToGrid w:val="0"/>
          <w:kern w:val="0"/>
          <w:sz w:val="24"/>
          <w:lang w:val="en-US" w:eastAsia="zh-CN"/>
        </w:rPr>
      </w:pPr>
      <w:r>
        <w:rPr>
          <w:rFonts w:hint="eastAsia"/>
          <w:snapToGrid w:val="0"/>
          <w:kern w:val="0"/>
          <w:sz w:val="24"/>
          <w:lang w:val="en-US" w:eastAsia="zh-CN"/>
        </w:rPr>
        <w:t>我单位于20</w:t>
      </w:r>
      <w:r>
        <w:rPr>
          <w:rFonts w:hint="default"/>
          <w:snapToGrid w:val="0"/>
          <w:kern w:val="0"/>
          <w:sz w:val="24"/>
          <w:lang w:val="en-US" w:eastAsia="zh-CN"/>
        </w:rPr>
        <w:t>22</w:t>
      </w:r>
      <w:r>
        <w:rPr>
          <w:rFonts w:hint="eastAsia"/>
          <w:snapToGrid w:val="0"/>
          <w:kern w:val="0"/>
          <w:sz w:val="24"/>
          <w:lang w:val="en-US" w:eastAsia="zh-CN"/>
        </w:rPr>
        <w:t>年</w:t>
      </w:r>
      <w:r>
        <w:rPr>
          <w:rFonts w:hint="default"/>
          <w:snapToGrid w:val="0"/>
          <w:kern w:val="0"/>
          <w:sz w:val="24"/>
          <w:lang w:val="en-US" w:eastAsia="zh-CN"/>
        </w:rPr>
        <w:t>3</w:t>
      </w:r>
      <w:r>
        <w:rPr>
          <w:rFonts w:hint="eastAsia"/>
          <w:snapToGrid w:val="0"/>
          <w:kern w:val="0"/>
          <w:sz w:val="24"/>
          <w:lang w:val="en-US" w:eastAsia="zh-CN"/>
        </w:rPr>
        <w:t>月</w:t>
      </w:r>
      <w:r>
        <w:rPr>
          <w:rFonts w:hint="default"/>
          <w:snapToGrid w:val="0"/>
          <w:kern w:val="0"/>
          <w:sz w:val="24"/>
          <w:lang w:val="en-US" w:eastAsia="zh-CN"/>
        </w:rPr>
        <w:t>9</w:t>
      </w:r>
      <w:r>
        <w:rPr>
          <w:rFonts w:hint="eastAsia"/>
          <w:snapToGrid w:val="0"/>
          <w:kern w:val="0"/>
          <w:sz w:val="24"/>
        </w:rPr>
        <w:t>日委托</w:t>
      </w:r>
      <w:r>
        <w:rPr>
          <w:rFonts w:hint="eastAsia" w:ascii="Times New Roman" w:hAnsi="Times New Roman" w:eastAsia="宋体" w:cs="Times New Roman"/>
          <w:snapToGrid w:val="0"/>
          <w:kern w:val="0"/>
          <w:sz w:val="24"/>
          <w:lang w:val="en-US" w:eastAsia="zh-CN"/>
        </w:rPr>
        <w:t>中政国评（北京）科技有限公司开展“旬阳县赤岩镇水磨河口构皮沟毒重石（重晶石及伴生毒重石）矿扩建项目”环境影响评价工作。本公司于202</w:t>
      </w:r>
      <w:r>
        <w:rPr>
          <w:rFonts w:hint="default" w:ascii="Times New Roman" w:hAnsi="Times New Roman" w:eastAsia="宋体" w:cs="Times New Roman"/>
          <w:snapToGrid w:val="0"/>
          <w:kern w:val="0"/>
          <w:sz w:val="24"/>
          <w:lang w:val="en-US" w:eastAsia="zh-CN"/>
        </w:rPr>
        <w:t>2</w:t>
      </w:r>
      <w:r>
        <w:rPr>
          <w:rFonts w:hint="eastAsia" w:ascii="Times New Roman" w:hAnsi="Times New Roman" w:eastAsia="宋体" w:cs="Times New Roman"/>
          <w:snapToGrid w:val="0"/>
          <w:kern w:val="0"/>
          <w:sz w:val="24"/>
          <w:lang w:val="en-US" w:eastAsia="zh-CN"/>
        </w:rPr>
        <w:t>年</w:t>
      </w:r>
      <w:r>
        <w:rPr>
          <w:rFonts w:hint="default" w:ascii="Times New Roman" w:hAnsi="Times New Roman" w:eastAsia="宋体" w:cs="Times New Roman"/>
          <w:snapToGrid w:val="0"/>
          <w:kern w:val="0"/>
          <w:sz w:val="24"/>
          <w:lang w:val="en-US" w:eastAsia="zh-CN"/>
        </w:rPr>
        <w:t>3</w:t>
      </w:r>
      <w:r>
        <w:rPr>
          <w:rFonts w:hint="eastAsia" w:ascii="Times New Roman" w:hAnsi="Times New Roman" w:eastAsia="宋体" w:cs="Times New Roman"/>
          <w:snapToGrid w:val="0"/>
          <w:kern w:val="0"/>
          <w:sz w:val="24"/>
          <w:lang w:val="en-US" w:eastAsia="zh-CN"/>
        </w:rPr>
        <w:t>月</w:t>
      </w:r>
      <w:r>
        <w:rPr>
          <w:rFonts w:hint="default" w:ascii="Times New Roman" w:hAnsi="Times New Roman" w:eastAsia="宋体" w:cs="Times New Roman"/>
          <w:snapToGrid w:val="0"/>
          <w:kern w:val="0"/>
          <w:sz w:val="24"/>
          <w:lang w:val="en-US" w:eastAsia="zh-CN"/>
        </w:rPr>
        <w:t>13</w:t>
      </w:r>
      <w:r>
        <w:rPr>
          <w:rFonts w:hint="eastAsia" w:ascii="Times New Roman" w:hAnsi="Times New Roman" w:eastAsia="宋体" w:cs="Times New Roman"/>
          <w:snapToGrid w:val="0"/>
          <w:kern w:val="0"/>
          <w:sz w:val="24"/>
          <w:lang w:val="en-US" w:eastAsia="zh-CN"/>
        </w:rPr>
        <w:t>日在环评互</w:t>
      </w:r>
      <w:r>
        <w:rPr>
          <w:rFonts w:hint="eastAsia"/>
          <w:snapToGrid w:val="0"/>
          <w:kern w:val="0"/>
          <w:sz w:val="24"/>
          <w:lang w:eastAsia="zh-CN"/>
        </w:rPr>
        <w:t>联网进行</w:t>
      </w:r>
      <w:r>
        <w:rPr>
          <w:snapToGrid w:val="0"/>
          <w:kern w:val="0"/>
          <w:sz w:val="24"/>
        </w:rPr>
        <w:t>本项目第一次环境影响评价信息公示</w:t>
      </w:r>
      <w:r>
        <w:rPr>
          <w:rFonts w:hint="eastAsia"/>
          <w:snapToGrid w:val="0"/>
          <w:kern w:val="0"/>
          <w:sz w:val="24"/>
          <w:lang w:eastAsia="zh-CN"/>
        </w:rPr>
        <w:t>。征求意见稿完成后，于</w:t>
      </w:r>
      <w:r>
        <w:rPr>
          <w:snapToGrid w:val="0"/>
          <w:kern w:val="0"/>
          <w:sz w:val="24"/>
        </w:rPr>
        <w:t>20</w:t>
      </w:r>
      <w:r>
        <w:rPr>
          <w:rFonts w:hint="eastAsia"/>
          <w:snapToGrid w:val="0"/>
          <w:kern w:val="0"/>
          <w:sz w:val="24"/>
          <w:lang w:val="en-US" w:eastAsia="zh-CN"/>
        </w:rPr>
        <w:t>2</w:t>
      </w:r>
      <w:r>
        <w:rPr>
          <w:rFonts w:hint="default"/>
          <w:snapToGrid w:val="0"/>
          <w:kern w:val="0"/>
          <w:sz w:val="24"/>
          <w:lang w:val="en-US" w:eastAsia="zh-CN"/>
        </w:rPr>
        <w:t>2</w:t>
      </w:r>
      <w:r>
        <w:rPr>
          <w:snapToGrid w:val="0"/>
          <w:kern w:val="0"/>
          <w:sz w:val="24"/>
        </w:rPr>
        <w:t>年</w:t>
      </w:r>
      <w:r>
        <w:rPr>
          <w:rFonts w:hint="default"/>
          <w:snapToGrid w:val="0"/>
          <w:kern w:val="0"/>
          <w:sz w:val="24"/>
          <w:lang w:val="en-US" w:eastAsia="zh-CN"/>
        </w:rPr>
        <w:t>6</w:t>
      </w:r>
      <w:r>
        <w:rPr>
          <w:snapToGrid w:val="0"/>
          <w:kern w:val="0"/>
          <w:sz w:val="24"/>
        </w:rPr>
        <w:t>月</w:t>
      </w:r>
      <w:r>
        <w:rPr>
          <w:rFonts w:hint="default"/>
          <w:snapToGrid w:val="0"/>
          <w:kern w:val="0"/>
          <w:sz w:val="24"/>
          <w:lang w:val="en-US" w:eastAsia="zh-CN"/>
        </w:rPr>
        <w:t>6</w:t>
      </w:r>
      <w:r>
        <w:rPr>
          <w:snapToGrid w:val="0"/>
          <w:kern w:val="0"/>
          <w:sz w:val="24"/>
        </w:rPr>
        <w:t>日</w:t>
      </w:r>
      <w:r>
        <w:rPr>
          <w:rFonts w:hint="eastAsia"/>
          <w:snapToGrid w:val="0"/>
          <w:kern w:val="0"/>
          <w:sz w:val="24"/>
          <w:lang w:eastAsia="zh-CN"/>
        </w:rPr>
        <w:t>在全国建设项目环境信息公示平台上进行第二次环境影响评价信息公示，第二次网络公示期间，在项目周边村庄进行张贴公示，并于</w:t>
      </w:r>
      <w:r>
        <w:rPr>
          <w:rFonts w:hint="eastAsia"/>
          <w:snapToGrid w:val="0"/>
          <w:kern w:val="0"/>
          <w:sz w:val="24"/>
          <w:lang w:val="en-US" w:eastAsia="zh-CN"/>
        </w:rPr>
        <w:t>2022年6月14日和2022年6月16日分别在西北信息报进行报纸公示。报批环境影响报告书前，于2022年11月10日在环评互联网公开拟报批的环境影响报告书全文和公众参与说明。</w:t>
      </w:r>
    </w:p>
    <w:p>
      <w:pPr>
        <w:adjustRightInd w:val="0"/>
        <w:snapToGrid w:val="0"/>
        <w:spacing w:before="300" w:after="300" w:line="360" w:lineRule="auto"/>
        <w:outlineLvl w:val="0"/>
        <w:rPr>
          <w:rFonts w:hint="eastAsia" w:ascii="黑体" w:hAnsi="黑体" w:eastAsia="黑体"/>
          <w:snapToGrid w:val="0"/>
          <w:kern w:val="0"/>
          <w:sz w:val="30"/>
          <w:szCs w:val="30"/>
        </w:rPr>
      </w:pPr>
      <w:r>
        <w:rPr>
          <w:rFonts w:hint="eastAsia" w:ascii="黑体" w:hAnsi="黑体" w:eastAsia="黑体"/>
          <w:snapToGrid w:val="0"/>
          <w:kern w:val="0"/>
          <w:sz w:val="30"/>
          <w:szCs w:val="30"/>
        </w:rPr>
        <w:t>2 首次环境影响评价信息公开情况</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2.1 公开内容及日期</w:t>
      </w:r>
    </w:p>
    <w:p>
      <w:pPr>
        <w:adjustRightInd w:val="0"/>
        <w:snapToGrid w:val="0"/>
        <w:spacing w:line="360" w:lineRule="auto"/>
        <w:ind w:firstLine="480" w:firstLineChars="200"/>
        <w:rPr>
          <w:rFonts w:hint="eastAsia"/>
          <w:snapToGrid w:val="0"/>
          <w:kern w:val="0"/>
          <w:sz w:val="24"/>
          <w:lang w:val="en-US" w:eastAsia="zh-CN"/>
        </w:rPr>
      </w:pPr>
      <w:r>
        <w:rPr>
          <w:rFonts w:hint="eastAsia"/>
          <w:snapToGrid w:val="0"/>
          <w:kern w:val="0"/>
          <w:sz w:val="24"/>
          <w:lang w:val="en-US" w:eastAsia="zh-CN"/>
        </w:rPr>
        <w:t>根据</w:t>
      </w:r>
      <w:r>
        <w:rPr>
          <w:rFonts w:hint="default"/>
          <w:snapToGrid w:val="0"/>
          <w:kern w:val="0"/>
          <w:sz w:val="24"/>
          <w:lang w:val="en-US" w:eastAsia="zh-CN"/>
        </w:rPr>
        <w:t>《环境影响评价公众参与办法》</w:t>
      </w:r>
      <w:r>
        <w:rPr>
          <w:rFonts w:hint="eastAsia"/>
          <w:snapToGrid w:val="0"/>
          <w:kern w:val="0"/>
          <w:sz w:val="24"/>
          <w:lang w:val="en-US" w:eastAsia="zh-CN"/>
        </w:rPr>
        <w:t>（</w:t>
      </w:r>
      <w:r>
        <w:rPr>
          <w:rFonts w:hint="default"/>
          <w:snapToGrid w:val="0"/>
          <w:kern w:val="0"/>
          <w:sz w:val="24"/>
          <w:lang w:val="en-US" w:eastAsia="zh-CN"/>
        </w:rPr>
        <w:t>2019年1月1日起施行</w:t>
      </w:r>
      <w:r>
        <w:rPr>
          <w:rFonts w:hint="eastAsia"/>
          <w:snapToGrid w:val="0"/>
          <w:kern w:val="0"/>
          <w:sz w:val="24"/>
          <w:lang w:val="en-US" w:eastAsia="zh-CN"/>
        </w:rPr>
        <w:t>）要求对“建设项目名称、地点、建设的主要内容等基本情况；建设单位名称和联系方式；环境影响报告书编制单位的名称；公众意见表的网络链接；提交公众意见表的方式和途径等内容”进行了公示。</w:t>
      </w:r>
      <w:r>
        <w:rPr>
          <w:rFonts w:hint="eastAsia"/>
          <w:snapToGrid w:val="0"/>
          <w:kern w:val="0"/>
          <w:sz w:val="24"/>
          <w:lang w:val="en-GB" w:eastAsia="zh-CN"/>
        </w:rPr>
        <w:t>首次信息公开时间为</w:t>
      </w:r>
      <w:r>
        <w:rPr>
          <w:rFonts w:hint="eastAsia"/>
          <w:snapToGrid w:val="0"/>
          <w:kern w:val="0"/>
          <w:sz w:val="24"/>
          <w:lang w:val="en-US" w:eastAsia="zh-CN"/>
        </w:rPr>
        <w:t>2022年3月13日，委托时间为2022年3月9日，符合</w:t>
      </w:r>
      <w:r>
        <w:rPr>
          <w:rFonts w:hint="default"/>
          <w:snapToGrid w:val="0"/>
          <w:kern w:val="0"/>
          <w:sz w:val="24"/>
          <w:lang w:val="en-US" w:eastAsia="zh-CN"/>
        </w:rPr>
        <w:t>《环境影响评价公众参与办法》</w:t>
      </w:r>
      <w:r>
        <w:rPr>
          <w:rFonts w:hint="eastAsia"/>
          <w:snapToGrid w:val="0"/>
          <w:kern w:val="0"/>
          <w:sz w:val="24"/>
          <w:lang w:val="en-US" w:eastAsia="zh-CN"/>
        </w:rPr>
        <w:t>（</w:t>
      </w:r>
      <w:r>
        <w:rPr>
          <w:rFonts w:hint="default"/>
          <w:snapToGrid w:val="0"/>
          <w:kern w:val="0"/>
          <w:sz w:val="24"/>
          <w:lang w:val="en-US" w:eastAsia="zh-CN"/>
        </w:rPr>
        <w:t>2019年1月1日起施行</w:t>
      </w:r>
      <w:r>
        <w:rPr>
          <w:rFonts w:hint="eastAsia"/>
          <w:snapToGrid w:val="0"/>
          <w:kern w:val="0"/>
          <w:sz w:val="24"/>
          <w:lang w:val="en-US" w:eastAsia="zh-CN"/>
        </w:rPr>
        <w:t>）“建设单位应当在确定环境影响报告书编制单位后7个工作日内”首次公开的时限要求。</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2.2 公开方式</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2.2.1 网络</w:t>
      </w:r>
    </w:p>
    <w:p>
      <w:pPr>
        <w:adjustRightInd w:val="0"/>
        <w:snapToGrid w:val="0"/>
        <w:spacing w:line="360" w:lineRule="auto"/>
        <w:ind w:firstLine="480" w:firstLineChars="200"/>
        <w:jc w:val="left"/>
        <w:rPr>
          <w:rFonts w:hint="eastAsia"/>
          <w:snapToGrid w:val="0"/>
          <w:kern w:val="0"/>
          <w:sz w:val="24"/>
          <w:lang w:val="en-US" w:eastAsia="zh-CN"/>
        </w:rPr>
      </w:pPr>
      <w:r>
        <w:rPr>
          <w:rFonts w:hint="eastAsia"/>
          <w:snapToGrid w:val="0"/>
          <w:kern w:val="0"/>
          <w:sz w:val="24"/>
          <w:lang w:val="en-US" w:eastAsia="zh-CN"/>
        </w:rPr>
        <w:t>网络公示时间为2022年3月13日，公示网站为</w:t>
      </w:r>
      <w:r>
        <w:rPr>
          <w:rFonts w:hint="eastAsia" w:ascii="Times New Roman" w:hAnsi="Times New Roman" w:eastAsia="宋体" w:cs="Times New Roman"/>
          <w:snapToGrid w:val="0"/>
          <w:kern w:val="0"/>
          <w:sz w:val="24"/>
          <w:lang w:val="en-US" w:eastAsia="zh-CN"/>
        </w:rPr>
        <w:t>环评互</w:t>
      </w:r>
      <w:r>
        <w:rPr>
          <w:rFonts w:hint="eastAsia"/>
          <w:snapToGrid w:val="0"/>
          <w:kern w:val="0"/>
          <w:sz w:val="24"/>
          <w:lang w:eastAsia="zh-CN"/>
        </w:rPr>
        <w:t>联网，公示网址为：</w:t>
      </w:r>
      <w:r>
        <w:rPr>
          <w:rFonts w:hint="eastAsia"/>
          <w:color w:val="000000" w:themeColor="text1"/>
          <w:sz w:val="24"/>
          <w:lang w:eastAsia="zh-CN"/>
        </w:rPr>
        <w:t>http://www.eiabbs.net/forum.php?mod=viewthread&amp;tid=534336&amp;extra=，</w:t>
      </w:r>
      <w:r>
        <w:rPr>
          <w:rFonts w:hint="eastAsia"/>
          <w:snapToGrid w:val="0"/>
          <w:kern w:val="0"/>
          <w:sz w:val="24"/>
          <w:lang w:val="en-US" w:eastAsia="zh-CN"/>
        </w:rPr>
        <w:t>公示截图如下，</w:t>
      </w:r>
      <w:r>
        <w:rPr>
          <w:rFonts w:hint="default" w:ascii="Times New Roman" w:hAnsi="Times New Roman" w:eastAsia="宋体" w:cs="Times New Roman"/>
          <w:i w:val="0"/>
          <w:caps w:val="0"/>
          <w:color w:val="444444"/>
          <w:spacing w:val="0"/>
          <w:sz w:val="24"/>
          <w:szCs w:val="24"/>
          <w:shd w:val="clear" w:fill="FFFFFF"/>
        </w:rPr>
        <w:t>公众意见表的格式及网络连接</w:t>
      </w:r>
      <w:r>
        <w:rPr>
          <w:rFonts w:hint="eastAsia" w:ascii="Times New Roman" w:hAnsi="Times New Roman" w:eastAsia="宋体" w:cs="Times New Roman"/>
          <w:i w:val="0"/>
          <w:caps w:val="0"/>
          <w:color w:val="444444"/>
          <w:spacing w:val="0"/>
          <w:sz w:val="24"/>
          <w:szCs w:val="24"/>
          <w:shd w:val="clear" w:fill="FFFFFF"/>
          <w:lang w:eastAsia="zh-CN"/>
        </w:rPr>
        <w:t>为</w:t>
      </w:r>
      <w:r>
        <w:rPr>
          <w:rFonts w:hint="default" w:ascii="Times New Roman" w:hAnsi="Times New Roman" w:eastAsia="宋体" w:cs="Times New Roman"/>
          <w:i w:val="0"/>
          <w:caps w:val="0"/>
          <w:color w:val="444444"/>
          <w:spacing w:val="0"/>
          <w:sz w:val="24"/>
          <w:szCs w:val="24"/>
          <w:shd w:val="clear" w:fill="FFFFFF"/>
        </w:rPr>
        <w:t>：</w:t>
      </w:r>
      <w:r>
        <w:rPr>
          <w:rFonts w:ascii="微软雅黑" w:hAnsi="微软雅黑" w:eastAsia="微软雅黑" w:cs="微软雅黑"/>
          <w:i w:val="0"/>
          <w:caps w:val="0"/>
          <w:color w:val="444444"/>
          <w:spacing w:val="0"/>
          <w:sz w:val="24"/>
          <w:szCs w:val="24"/>
          <w:shd w:val="clear" w:fill="FFFFFF"/>
        </w:rPr>
        <w:br w:type="textWrapping"/>
      </w:r>
      <w:r>
        <w:rPr>
          <w:rFonts w:hint="eastAsia" w:ascii="Times New Roman" w:hAnsi="Times New Roman" w:cs="Times New Roman"/>
          <w:color w:val="000000" w:themeColor="text1"/>
          <w:sz w:val="24"/>
          <w:lang w:eastAsia="zh-CN"/>
        </w:rPr>
        <w:fldChar w:fldCharType="begin"/>
      </w:r>
      <w:r>
        <w:rPr>
          <w:rFonts w:hint="eastAsia" w:ascii="Times New Roman" w:hAnsi="Times New Roman" w:cs="Times New Roman"/>
          <w:color w:val="000000" w:themeColor="text1"/>
          <w:sz w:val="24"/>
          <w:lang w:eastAsia="zh-CN"/>
        </w:rPr>
        <w:instrText xml:space="preserve"> HYPERLINK "http://www.mee.gov.cn/xxgk2018/xxgk/xxgk01/201810/t20181024_665329.html" \t "http://www.eiabbs.net/_blank" </w:instrText>
      </w:r>
      <w:r>
        <w:rPr>
          <w:rFonts w:hint="eastAsia" w:ascii="Times New Roman" w:hAnsi="Times New Roman" w:cs="Times New Roman"/>
          <w:color w:val="000000" w:themeColor="text1"/>
          <w:sz w:val="24"/>
          <w:lang w:eastAsia="zh-CN"/>
        </w:rPr>
        <w:fldChar w:fldCharType="separate"/>
      </w:r>
      <w:r>
        <w:rPr>
          <w:rFonts w:hint="default" w:ascii="Times New Roman" w:hAnsi="Times New Roman" w:cs="Times New Roman"/>
          <w:color w:val="000000" w:themeColor="text1"/>
          <w:sz w:val="24"/>
          <w:lang w:eastAsia="zh-CN"/>
        </w:rPr>
        <w:t>http://www.mee.gov.cn/xxgk2018/xxgk/xxgk01/201810/t20181024_665329.html</w:t>
      </w:r>
      <w:r>
        <w:rPr>
          <w:rFonts w:hint="eastAsia" w:ascii="Times New Roman" w:hAnsi="Times New Roman" w:cs="Times New Roman"/>
          <w:color w:val="000000" w:themeColor="text1"/>
          <w:sz w:val="24"/>
          <w:lang w:eastAsia="zh-CN"/>
        </w:rPr>
        <w:fldChar w:fldCharType="end"/>
      </w:r>
    </w:p>
    <w:p>
      <w:pPr>
        <w:adjustRightInd w:val="0"/>
        <w:snapToGrid w:val="0"/>
        <w:spacing w:line="360" w:lineRule="auto"/>
        <w:jc w:val="both"/>
        <w:rPr>
          <w:rFonts w:hint="eastAsia"/>
          <w:snapToGrid w:val="0"/>
          <w:kern w:val="0"/>
          <w:sz w:val="24"/>
        </w:rPr>
      </w:pPr>
      <w:r>
        <w:rPr>
          <w:rFonts w:hint="eastAsia"/>
          <w:snapToGrid w:val="0"/>
          <w:kern w:val="0"/>
          <w:sz w:val="24"/>
        </w:rPr>
        <w:drawing>
          <wp:inline distT="0" distB="0" distL="114300" distR="114300">
            <wp:extent cx="5273675" cy="3654425"/>
            <wp:effectExtent l="19050" t="19050" r="22225" b="22225"/>
            <wp:docPr id="11" name="图片 11" descr="684c012abe92df4f0c407556e7fc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84c012abe92df4f0c407556e7fcf50"/>
                    <pic:cNvPicPr>
                      <a:picLocks noChangeAspect="1"/>
                    </pic:cNvPicPr>
                  </pic:nvPicPr>
                  <pic:blipFill>
                    <a:blip r:embed="rId5"/>
                    <a:stretch>
                      <a:fillRect/>
                    </a:stretch>
                  </pic:blipFill>
                  <pic:spPr>
                    <a:xfrm>
                      <a:off x="0" y="0"/>
                      <a:ext cx="5273675" cy="3654425"/>
                    </a:xfrm>
                    <a:prstGeom prst="rect">
                      <a:avLst/>
                    </a:prstGeom>
                    <a:ln w="19050">
                      <a:solidFill>
                        <a:schemeClr val="tx1"/>
                      </a:solidFill>
                    </a:ln>
                  </pic:spPr>
                </pic:pic>
              </a:graphicData>
            </a:graphic>
          </wp:inline>
        </w:drawing>
      </w:r>
      <w:r>
        <w:rPr>
          <w:rFonts w:hint="eastAsia"/>
          <w:snapToGrid w:val="0"/>
          <w:kern w:val="0"/>
          <w:sz w:val="24"/>
        </w:rPr>
        <w:t>2.3 公众意见情况</w:t>
      </w:r>
    </w:p>
    <w:p>
      <w:pPr>
        <w:adjustRightInd w:val="0"/>
        <w:snapToGrid w:val="0"/>
        <w:spacing w:line="360" w:lineRule="auto"/>
        <w:ind w:firstLine="480" w:firstLineChars="200"/>
        <w:rPr>
          <w:rFonts w:hint="eastAsia"/>
          <w:snapToGrid w:val="0"/>
          <w:kern w:val="0"/>
          <w:sz w:val="24"/>
        </w:rPr>
      </w:pPr>
      <w:r>
        <w:rPr>
          <w:rFonts w:hint="eastAsia"/>
          <w:snapToGrid w:val="0"/>
          <w:kern w:val="0"/>
          <w:sz w:val="24"/>
          <w:lang w:eastAsia="zh-CN"/>
        </w:rPr>
        <w:t>公示期间未收公众意见</w:t>
      </w:r>
      <w:r>
        <w:rPr>
          <w:rFonts w:hint="eastAsia"/>
          <w:snapToGrid w:val="0"/>
          <w:kern w:val="0"/>
          <w:sz w:val="24"/>
        </w:rPr>
        <w:t>。</w:t>
      </w:r>
    </w:p>
    <w:p>
      <w:pPr>
        <w:adjustRightInd w:val="0"/>
        <w:snapToGrid w:val="0"/>
        <w:spacing w:before="300" w:after="300" w:line="360" w:lineRule="auto"/>
        <w:outlineLvl w:val="0"/>
        <w:rPr>
          <w:rFonts w:hint="eastAsia" w:ascii="黑体" w:hAnsi="黑体" w:eastAsia="黑体"/>
          <w:snapToGrid w:val="0"/>
          <w:kern w:val="0"/>
          <w:sz w:val="30"/>
          <w:szCs w:val="30"/>
        </w:rPr>
      </w:pPr>
      <w:r>
        <w:rPr>
          <w:rFonts w:hint="eastAsia" w:ascii="黑体" w:hAnsi="黑体" w:eastAsia="黑体"/>
          <w:snapToGrid w:val="0"/>
          <w:kern w:val="0"/>
          <w:sz w:val="30"/>
          <w:szCs w:val="30"/>
        </w:rPr>
        <w:t>3 征求意见稿公示情况</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3.1 公示内容及时限</w:t>
      </w:r>
    </w:p>
    <w:p>
      <w:pPr>
        <w:pStyle w:val="7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50" w:lineRule="atLeast"/>
        <w:ind w:left="0" w:right="0" w:firstLine="480" w:firstLineChars="200"/>
        <w:textAlignment w:val="auto"/>
        <w:outlineLvl w:val="9"/>
        <w:rPr>
          <w:rFonts w:hint="default" w:ascii="Times New Roman" w:hAnsi="Times New Roman" w:eastAsia="宋体" w:cs="Times New Roman"/>
          <w:snapToGrid w:val="0"/>
          <w:kern w:val="0"/>
          <w:sz w:val="24"/>
          <w:lang w:val="en-US" w:eastAsia="zh-CN"/>
        </w:rPr>
      </w:pPr>
      <w:r>
        <w:rPr>
          <w:rFonts w:hint="default" w:ascii="Times New Roman" w:hAnsi="Times New Roman" w:cs="Times New Roman"/>
          <w:snapToGrid w:val="0"/>
          <w:kern w:val="0"/>
          <w:sz w:val="24"/>
          <w:lang w:eastAsia="zh-CN"/>
        </w:rPr>
        <w:t>项目征求意见稿完成后对</w:t>
      </w:r>
      <w:r>
        <w:rPr>
          <w:rFonts w:hint="eastAsia" w:ascii="Times New Roman" w:hAnsi="Times New Roman" w:cs="Times New Roman"/>
          <w:snapToGrid w:val="0"/>
          <w:kern w:val="0"/>
          <w:sz w:val="24"/>
          <w:lang w:eastAsia="zh-CN"/>
        </w:rPr>
        <w:t>“</w:t>
      </w:r>
      <w:r>
        <w:rPr>
          <w:rFonts w:hint="default" w:ascii="Times New Roman" w:hAnsi="Times New Roman" w:cs="Times New Roman"/>
          <w:snapToGrid w:val="0"/>
          <w:kern w:val="0"/>
          <w:sz w:val="24"/>
          <w:lang w:eastAsia="zh-CN"/>
        </w:rPr>
        <w:t>环境影响报告书征求意见稿全文的网络链接及查阅纸质报告书的方式和途径；征求意见的公众范围；公众意见表的网络链接；公众提出意见的方式和途径；公众提出意见的起止时间</w:t>
      </w:r>
      <w:r>
        <w:rPr>
          <w:rFonts w:hint="eastAsia" w:ascii="Times New Roman" w:hAnsi="Times New Roman" w:cs="Times New Roman"/>
          <w:snapToGrid w:val="0"/>
          <w:kern w:val="0"/>
          <w:sz w:val="24"/>
          <w:lang w:eastAsia="zh-CN"/>
        </w:rPr>
        <w:t>等”</w:t>
      </w:r>
      <w:r>
        <w:rPr>
          <w:rFonts w:hint="default" w:ascii="Times New Roman" w:hAnsi="Times New Roman" w:cs="Times New Roman"/>
          <w:snapToGrid w:val="0"/>
          <w:kern w:val="0"/>
          <w:sz w:val="24"/>
          <w:lang w:eastAsia="zh-CN"/>
        </w:rPr>
        <w:t>进行了全文公示，公示时间为</w:t>
      </w:r>
      <w:r>
        <w:rPr>
          <w:rFonts w:hint="default" w:ascii="Times New Roman" w:hAnsi="Times New Roman" w:cs="Times New Roman"/>
          <w:snapToGrid w:val="0"/>
          <w:kern w:val="0"/>
          <w:sz w:val="24"/>
          <w:lang w:val="en-US" w:eastAsia="zh-CN"/>
        </w:rPr>
        <w:t>2022年6月6日至2022年6月20日，共计10个工作日</w:t>
      </w:r>
      <w:r>
        <w:rPr>
          <w:rFonts w:hint="eastAsia" w:ascii="Times New Roman" w:hAnsi="Times New Roman" w:cs="Times New Roman"/>
          <w:snapToGrid w:val="0"/>
          <w:kern w:val="0"/>
          <w:sz w:val="24"/>
          <w:lang w:val="en-US" w:eastAsia="zh-CN"/>
        </w:rPr>
        <w:t>，</w:t>
      </w:r>
      <w:r>
        <w:rPr>
          <w:rFonts w:hint="eastAsia"/>
          <w:snapToGrid w:val="0"/>
          <w:kern w:val="0"/>
          <w:sz w:val="24"/>
          <w:lang w:val="en-US" w:eastAsia="zh-CN"/>
        </w:rPr>
        <w:t>符合</w:t>
      </w:r>
      <w:r>
        <w:rPr>
          <w:rFonts w:hint="default"/>
          <w:snapToGrid w:val="0"/>
          <w:kern w:val="0"/>
          <w:sz w:val="24"/>
          <w:lang w:val="en-US" w:eastAsia="zh-CN"/>
        </w:rPr>
        <w:t>《环境影响评价公众参与办</w:t>
      </w:r>
      <w:r>
        <w:rPr>
          <w:rFonts w:hint="default" w:ascii="Times New Roman" w:hAnsi="Times New Roman" w:eastAsia="宋体" w:cs="Times New Roman"/>
          <w:snapToGrid w:val="0"/>
          <w:kern w:val="0"/>
          <w:sz w:val="24"/>
          <w:lang w:val="en-US" w:eastAsia="zh-CN"/>
        </w:rPr>
        <w:t>法》（2019年1月1日起施行)</w:t>
      </w:r>
      <w:r>
        <w:rPr>
          <w:rFonts w:hint="eastAsia" w:ascii="Times New Roman" w:hAnsi="Times New Roman" w:eastAsia="宋体" w:cs="Times New Roman"/>
          <w:snapToGrid w:val="0"/>
          <w:kern w:val="0"/>
          <w:sz w:val="24"/>
          <w:lang w:val="en-US" w:eastAsia="zh-CN"/>
        </w:rPr>
        <w:t>“</w:t>
      </w:r>
      <w:r>
        <w:rPr>
          <w:rFonts w:hint="default" w:ascii="Times New Roman" w:hAnsi="Times New Roman" w:eastAsia="宋体" w:cs="Times New Roman"/>
          <w:color w:val="000000"/>
          <w:sz w:val="24"/>
          <w:szCs w:val="24"/>
          <w:shd w:val="clear" w:fill="FFFFFF"/>
        </w:rPr>
        <w:t>建设单位征求公众意见的期限不得少于10个工作日</w:t>
      </w:r>
      <w:r>
        <w:rPr>
          <w:rFonts w:hint="eastAsia" w:ascii="Times New Roman" w:hAnsi="Times New Roman" w:eastAsia="宋体" w:cs="Times New Roman"/>
          <w:snapToGrid w:val="0"/>
          <w:kern w:val="0"/>
          <w:sz w:val="24"/>
          <w:lang w:val="en-US" w:eastAsia="zh-CN"/>
        </w:rPr>
        <w:t>”</w:t>
      </w:r>
      <w:r>
        <w:rPr>
          <w:rFonts w:hint="eastAsia" w:ascii="Times New Roman" w:hAnsi="Times New Roman" w:cs="Times New Roman"/>
          <w:snapToGrid w:val="0"/>
          <w:kern w:val="0"/>
          <w:sz w:val="24"/>
          <w:lang w:val="en-US" w:eastAsia="zh-CN"/>
        </w:rPr>
        <w:t>的要求。</w:t>
      </w:r>
    </w:p>
    <w:p>
      <w:pPr>
        <w:pStyle w:val="7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snapToGrid w:val="0"/>
          <w:kern w:val="0"/>
          <w:sz w:val="24"/>
          <w:lang w:val="en-US" w:eastAsia="zh-CN"/>
        </w:rPr>
      </w:pPr>
    </w:p>
    <w:p>
      <w:pPr>
        <w:adjustRightInd w:val="0"/>
        <w:snapToGrid w:val="0"/>
        <w:spacing w:line="360" w:lineRule="auto"/>
        <w:ind w:firstLine="480" w:firstLineChars="200"/>
        <w:rPr>
          <w:rFonts w:hint="eastAsia"/>
          <w:snapToGrid w:val="0"/>
          <w:kern w:val="0"/>
          <w:sz w:val="24"/>
        </w:rPr>
      </w:pPr>
      <w:r>
        <w:rPr>
          <w:rFonts w:hint="eastAsia"/>
          <w:snapToGrid w:val="0"/>
          <w:kern w:val="0"/>
          <w:sz w:val="24"/>
        </w:rPr>
        <w:t>3.2 公示方式</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3.2.1 网络</w:t>
      </w:r>
    </w:p>
    <w:p>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snapToGrid w:val="0"/>
          <w:kern w:val="0"/>
          <w:sz w:val="24"/>
          <w:szCs w:val="24"/>
          <w:lang w:val="en-US" w:eastAsia="zh-CN"/>
        </w:rPr>
        <w:t>网络公示时间为2022年6月6日至2022年6月20日，公示网站为全国建设项目环境信息公示平台</w:t>
      </w:r>
      <w:r>
        <w:rPr>
          <w:rFonts w:hint="default" w:ascii="Times New Roman" w:hAnsi="Times New Roman" w:eastAsia="宋体" w:cs="Times New Roman"/>
          <w:snapToGrid w:val="0"/>
          <w:kern w:val="0"/>
          <w:sz w:val="24"/>
          <w:szCs w:val="24"/>
          <w:lang w:eastAsia="zh-CN"/>
        </w:rPr>
        <w:t>，公示网址为：</w:t>
      </w:r>
      <w:r>
        <w:rPr>
          <w:rFonts w:hint="default" w:ascii="Times New Roman" w:hAnsi="Times New Roman" w:eastAsia="宋体" w:cs="Times New Roman"/>
          <w:color w:val="000000" w:themeColor="text1"/>
          <w:sz w:val="24"/>
          <w:szCs w:val="24"/>
          <w:lang w:eastAsia="zh-CN"/>
        </w:rPr>
        <w:fldChar w:fldCharType="begin"/>
      </w:r>
      <w:r>
        <w:rPr>
          <w:rFonts w:hint="default" w:ascii="Times New Roman" w:hAnsi="Times New Roman" w:eastAsia="宋体" w:cs="Times New Roman"/>
          <w:color w:val="000000" w:themeColor="text1"/>
          <w:sz w:val="24"/>
          <w:szCs w:val="24"/>
          <w:lang w:eastAsia="zh-CN"/>
        </w:rPr>
        <w:instrText xml:space="preserve"> HYPERLINK "https://www.eiacloud.com/gs/detail/1?id=20606XDOMT，" </w:instrText>
      </w:r>
      <w:r>
        <w:rPr>
          <w:rFonts w:hint="default" w:ascii="Times New Roman" w:hAnsi="Times New Roman" w:eastAsia="宋体" w:cs="Times New Roman"/>
          <w:color w:val="000000" w:themeColor="text1"/>
          <w:sz w:val="24"/>
          <w:szCs w:val="24"/>
          <w:lang w:eastAsia="zh-CN"/>
        </w:rPr>
        <w:fldChar w:fldCharType="separate"/>
      </w:r>
      <w:r>
        <w:rPr>
          <w:rStyle w:val="88"/>
          <w:rFonts w:hint="default" w:ascii="Times New Roman" w:hAnsi="Times New Roman" w:eastAsia="宋体" w:cs="Times New Roman"/>
          <w:sz w:val="24"/>
          <w:szCs w:val="24"/>
          <w:lang w:eastAsia="zh-CN"/>
        </w:rPr>
        <w:t>https://www.eiacloud.com/gs/detail/1?id=20606XDOMT；</w:t>
      </w:r>
      <w:r>
        <w:rPr>
          <w:rFonts w:hint="default" w:ascii="Times New Roman" w:hAnsi="Times New Roman" w:eastAsia="宋体" w:cs="Times New Roman"/>
          <w:color w:val="000000" w:themeColor="text1"/>
          <w:sz w:val="24"/>
          <w:szCs w:val="24"/>
          <w:lang w:eastAsia="zh-CN"/>
        </w:rPr>
        <w:fldChar w:fldCharType="end"/>
      </w:r>
    </w:p>
    <w:p>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i w:val="0"/>
          <w:caps w:val="0"/>
          <w:color w:val="333333"/>
          <w:spacing w:val="0"/>
          <w:sz w:val="24"/>
          <w:szCs w:val="24"/>
          <w:shd w:val="clear" w:fill="FFFFFF"/>
        </w:rPr>
        <w:t>网络下载环境影响报告书征求意见稿网络链接：https://pan.baidu.com/s/1KgyOyGkIwcgc44Jtwch3Uw 提取码: b6wx</w:t>
      </w:r>
      <w:r>
        <w:rPr>
          <w:rFonts w:hint="default" w:ascii="Times New Roman" w:hAnsi="Times New Roman" w:eastAsia="宋体" w:cs="Times New Roman"/>
          <w:i w:val="0"/>
          <w:caps w:val="0"/>
          <w:color w:val="333333"/>
          <w:spacing w:val="0"/>
          <w:sz w:val="24"/>
          <w:szCs w:val="24"/>
          <w:shd w:val="clear" w:fill="FFFFFF"/>
          <w:lang w:eastAsia="zh-CN"/>
        </w:rPr>
        <w:t>；</w:t>
      </w:r>
    </w:p>
    <w:p>
      <w:pPr>
        <w:adjustRightInd w:val="0"/>
        <w:snapToGrid w:val="0"/>
        <w:spacing w:line="360" w:lineRule="auto"/>
        <w:ind w:firstLine="480" w:firstLineChars="200"/>
        <w:jc w:val="left"/>
        <w:rPr>
          <w:rFonts w:hint="eastAsia"/>
          <w:snapToGrid w:val="0"/>
          <w:kern w:val="0"/>
          <w:sz w:val="24"/>
          <w:lang w:val="en-US" w:eastAsia="zh-CN"/>
        </w:rPr>
      </w:pPr>
      <w:r>
        <w:rPr>
          <w:rFonts w:hint="eastAsia"/>
          <w:snapToGrid w:val="0"/>
          <w:kern w:val="0"/>
          <w:sz w:val="24"/>
          <w:lang w:val="en-US" w:eastAsia="zh-CN"/>
        </w:rPr>
        <w:t>公示证明如下：</w:t>
      </w:r>
    </w:p>
    <w:p>
      <w:pPr>
        <w:pStyle w:val="4"/>
        <w:jc w:val="center"/>
        <w:rPr>
          <w:rFonts w:hint="eastAsia" w:eastAsia="黑体"/>
          <w:lang w:eastAsia="zh-CN"/>
        </w:rPr>
      </w:pPr>
      <w:r>
        <w:rPr>
          <w:rFonts w:hint="eastAsia" w:eastAsia="黑体"/>
          <w:lang w:eastAsia="zh-CN"/>
        </w:rPr>
        <w:drawing>
          <wp:inline distT="0" distB="0" distL="114300" distR="114300">
            <wp:extent cx="5307330" cy="7376160"/>
            <wp:effectExtent l="0" t="0" r="7620" b="15240"/>
            <wp:docPr id="1" name="图片 1" descr="公式证明20606XDO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式证明20606XDOMT"/>
                    <pic:cNvPicPr>
                      <a:picLocks noChangeAspect="1"/>
                    </pic:cNvPicPr>
                  </pic:nvPicPr>
                  <pic:blipFill>
                    <a:blip r:embed="rId6"/>
                    <a:stretch>
                      <a:fillRect/>
                    </a:stretch>
                  </pic:blipFill>
                  <pic:spPr>
                    <a:xfrm>
                      <a:off x="0" y="0"/>
                      <a:ext cx="5307330" cy="7376160"/>
                    </a:xfrm>
                    <a:prstGeom prst="rect">
                      <a:avLst/>
                    </a:prstGeom>
                  </pic:spPr>
                </pic:pic>
              </a:graphicData>
            </a:graphic>
          </wp:inline>
        </w:drawing>
      </w:r>
    </w:p>
    <w:p>
      <w:pPr>
        <w:adjustRightInd w:val="0"/>
        <w:snapToGrid w:val="0"/>
        <w:spacing w:line="360" w:lineRule="auto"/>
        <w:ind w:firstLine="480" w:firstLineChars="200"/>
        <w:rPr>
          <w:rFonts w:hint="eastAsia" w:eastAsia="宋体"/>
          <w:snapToGrid w:val="0"/>
          <w:kern w:val="0"/>
          <w:sz w:val="24"/>
          <w:lang w:eastAsia="zh-CN"/>
        </w:rPr>
      </w:pPr>
      <w:r>
        <w:rPr>
          <w:rFonts w:hint="eastAsia"/>
          <w:snapToGrid w:val="0"/>
          <w:kern w:val="0"/>
          <w:sz w:val="24"/>
        </w:rPr>
        <w:t>3.2.</w:t>
      </w:r>
      <w:r>
        <w:rPr>
          <w:rFonts w:hint="eastAsia"/>
          <w:snapToGrid w:val="0"/>
          <w:kern w:val="0"/>
          <w:sz w:val="24"/>
          <w:lang w:val="en-US" w:eastAsia="zh-CN"/>
        </w:rPr>
        <w:t>2</w:t>
      </w:r>
      <w:r>
        <w:rPr>
          <w:rFonts w:hint="eastAsia"/>
          <w:snapToGrid w:val="0"/>
          <w:kern w:val="0"/>
          <w:sz w:val="24"/>
        </w:rPr>
        <w:t xml:space="preserve"> </w:t>
      </w:r>
      <w:r>
        <w:rPr>
          <w:rFonts w:hint="eastAsia"/>
          <w:snapToGrid w:val="0"/>
          <w:kern w:val="0"/>
          <w:sz w:val="24"/>
          <w:lang w:val="en-US" w:eastAsia="zh-CN"/>
        </w:rPr>
        <w:t>报纸</w:t>
      </w:r>
    </w:p>
    <w:p>
      <w:pPr>
        <w:adjustRightInd w:val="0"/>
        <w:snapToGrid w:val="0"/>
        <w:spacing w:line="360" w:lineRule="auto"/>
        <w:ind w:firstLine="480" w:firstLineChars="200"/>
        <w:rPr>
          <w:rFonts w:hint="eastAsia"/>
          <w:snapToGrid w:val="0"/>
          <w:kern w:val="0"/>
          <w:sz w:val="24"/>
        </w:rPr>
      </w:pPr>
      <w:r>
        <w:rPr>
          <w:rFonts w:hint="eastAsia"/>
          <w:snapToGrid w:val="0"/>
          <w:kern w:val="0"/>
          <w:sz w:val="24"/>
          <w:lang w:val="en-US" w:eastAsia="zh-CN"/>
        </w:rPr>
        <w:t>根据</w:t>
      </w:r>
      <w:r>
        <w:rPr>
          <w:rFonts w:hint="default"/>
          <w:snapToGrid w:val="0"/>
          <w:kern w:val="0"/>
          <w:sz w:val="24"/>
          <w:lang w:val="en-US" w:eastAsia="zh-CN"/>
        </w:rPr>
        <w:t>《环境影响评价公众参与办法》</w:t>
      </w:r>
      <w:r>
        <w:rPr>
          <w:rFonts w:hint="eastAsia"/>
          <w:snapToGrid w:val="0"/>
          <w:kern w:val="0"/>
          <w:sz w:val="24"/>
          <w:lang w:val="en-US" w:eastAsia="zh-CN"/>
        </w:rPr>
        <w:t>（</w:t>
      </w:r>
      <w:r>
        <w:rPr>
          <w:rFonts w:hint="default"/>
          <w:snapToGrid w:val="0"/>
          <w:kern w:val="0"/>
          <w:sz w:val="24"/>
          <w:lang w:val="en-US" w:eastAsia="zh-CN"/>
        </w:rPr>
        <w:t>2019年1月1日起施行</w:t>
      </w:r>
      <w:r>
        <w:rPr>
          <w:rFonts w:hint="eastAsia"/>
          <w:snapToGrid w:val="0"/>
          <w:kern w:val="0"/>
          <w:sz w:val="24"/>
          <w:lang w:val="en-US" w:eastAsia="zh-CN"/>
        </w:rPr>
        <w:t>)要求，通过建设项目所在地公众易于接触的报纸公开，且在征求意见的10个工作日内公开信心不得少于两次，本项目</w:t>
      </w:r>
      <w:r>
        <w:rPr>
          <w:rFonts w:hint="eastAsia"/>
          <w:snapToGrid w:val="0"/>
          <w:kern w:val="0"/>
          <w:sz w:val="24"/>
          <w:lang w:eastAsia="zh-CN"/>
        </w:rPr>
        <w:t>公示日期为</w:t>
      </w:r>
      <w:r>
        <w:rPr>
          <w:rFonts w:hint="eastAsia"/>
          <w:snapToGrid w:val="0"/>
          <w:kern w:val="0"/>
          <w:sz w:val="24"/>
          <w:lang w:val="en-US" w:eastAsia="zh-CN"/>
        </w:rPr>
        <w:t>2022年6月14日和2022年6月16日，公示报纸为西北信息报，公示报纸的截图如下：</w:t>
      </w:r>
    </w:p>
    <w:p>
      <w:pPr>
        <w:adjustRightInd w:val="0"/>
        <w:snapToGrid w:val="0"/>
        <w:spacing w:line="360" w:lineRule="auto"/>
        <w:jc w:val="left"/>
        <w:rPr>
          <w:rFonts w:hint="eastAsia" w:eastAsia="宋体"/>
          <w:snapToGrid w:val="0"/>
          <w:kern w:val="0"/>
          <w:sz w:val="24"/>
          <w:lang w:val="en-US" w:eastAsia="zh-CN"/>
        </w:rPr>
      </w:pPr>
      <w:r>
        <w:drawing>
          <wp:inline distT="0" distB="0" distL="114300" distR="114300">
            <wp:extent cx="2574290" cy="2094865"/>
            <wp:effectExtent l="19050" t="19050" r="3556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574290" cy="2094865"/>
                    </a:xfrm>
                    <a:prstGeom prst="rect">
                      <a:avLst/>
                    </a:prstGeom>
                    <a:noFill/>
                    <a:ln w="19050">
                      <a:solidFill>
                        <a:schemeClr val="tx1"/>
                      </a:solidFill>
                    </a:ln>
                  </pic:spPr>
                </pic:pic>
              </a:graphicData>
            </a:graphic>
          </wp:inline>
        </w:drawing>
      </w:r>
      <w:r>
        <w:rPr>
          <w:rFonts w:hint="eastAsia"/>
          <w:lang w:val="en-US" w:eastAsia="zh-CN"/>
        </w:rPr>
        <w:t xml:space="preserve"> </w:t>
      </w:r>
      <w:r>
        <w:drawing>
          <wp:inline distT="0" distB="0" distL="114300" distR="114300">
            <wp:extent cx="2505075" cy="2088515"/>
            <wp:effectExtent l="19050" t="19050" r="28575" b="260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2505075" cy="2088515"/>
                    </a:xfrm>
                    <a:prstGeom prst="rect">
                      <a:avLst/>
                    </a:prstGeom>
                    <a:noFill/>
                    <a:ln w="19050">
                      <a:solidFill>
                        <a:schemeClr val="tx1"/>
                      </a:solidFill>
                    </a:ln>
                  </pic:spPr>
                </pic:pic>
              </a:graphicData>
            </a:graphic>
          </wp:inline>
        </w:drawing>
      </w:r>
    </w:p>
    <w:p>
      <w:pPr>
        <w:jc w:val="center"/>
        <w:rPr>
          <w:rFonts w:hint="eastAsia"/>
          <w:b/>
          <w:bCs/>
          <w:lang w:val="en-US" w:eastAsia="zh-CN"/>
        </w:rPr>
      </w:pPr>
      <w:r>
        <w:rPr>
          <w:rFonts w:hint="eastAsia"/>
          <w:b/>
          <w:bCs/>
          <w:lang w:val="en-US" w:eastAsia="zh-CN"/>
        </w:rPr>
        <w:t>第一次报纸公示照片</w:t>
      </w:r>
    </w:p>
    <w:p>
      <w:pPr>
        <w:adjustRightInd w:val="0"/>
        <w:snapToGrid w:val="0"/>
        <w:spacing w:line="360" w:lineRule="auto"/>
        <w:rPr>
          <w:rFonts w:hint="eastAsia" w:eastAsia="宋体"/>
          <w:snapToGrid w:val="0"/>
          <w:kern w:val="0"/>
          <w:sz w:val="24"/>
          <w:lang w:val="en-US" w:eastAsia="zh-CN"/>
        </w:rPr>
      </w:pPr>
      <w:r>
        <w:drawing>
          <wp:inline distT="0" distB="0" distL="114300" distR="114300">
            <wp:extent cx="2550160" cy="1976755"/>
            <wp:effectExtent l="19050" t="19050" r="21590" b="2349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2550160" cy="1976755"/>
                    </a:xfrm>
                    <a:prstGeom prst="rect">
                      <a:avLst/>
                    </a:prstGeom>
                    <a:noFill/>
                    <a:ln w="19050">
                      <a:solidFill>
                        <a:schemeClr val="tx1"/>
                      </a:solidFill>
                    </a:ln>
                  </pic:spPr>
                </pic:pic>
              </a:graphicData>
            </a:graphic>
          </wp:inline>
        </w:drawing>
      </w:r>
      <w:r>
        <w:rPr>
          <w:rFonts w:hint="eastAsia"/>
          <w:lang w:val="en-US" w:eastAsia="zh-CN"/>
        </w:rPr>
        <w:t xml:space="preserve"> </w:t>
      </w:r>
      <w:r>
        <w:drawing>
          <wp:inline distT="0" distB="0" distL="114300" distR="114300">
            <wp:extent cx="2522220" cy="1976755"/>
            <wp:effectExtent l="19050" t="19050" r="30480" b="234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2522220" cy="1976755"/>
                    </a:xfrm>
                    <a:prstGeom prst="rect">
                      <a:avLst/>
                    </a:prstGeom>
                    <a:noFill/>
                    <a:ln w="19050">
                      <a:solidFill>
                        <a:schemeClr val="tx1"/>
                      </a:solidFill>
                    </a:ln>
                  </pic:spPr>
                </pic:pic>
              </a:graphicData>
            </a:graphic>
          </wp:inline>
        </w:drawing>
      </w:r>
    </w:p>
    <w:p>
      <w:pPr>
        <w:jc w:val="center"/>
        <w:rPr>
          <w:rFonts w:hint="eastAsia"/>
          <w:b/>
          <w:bCs/>
          <w:lang w:eastAsia="zh-CN"/>
        </w:rPr>
      </w:pPr>
      <w:r>
        <w:rPr>
          <w:rFonts w:hint="eastAsia"/>
          <w:b/>
          <w:bCs/>
          <w:lang w:eastAsia="zh-CN"/>
        </w:rPr>
        <w:t>第二次报纸公示照片</w:t>
      </w:r>
    </w:p>
    <w:p>
      <w:pPr>
        <w:adjustRightInd w:val="0"/>
        <w:snapToGrid w:val="0"/>
        <w:spacing w:line="360" w:lineRule="auto"/>
        <w:ind w:firstLine="480" w:firstLineChars="200"/>
        <w:rPr>
          <w:rFonts w:hint="eastAsia"/>
          <w:snapToGrid w:val="0"/>
          <w:kern w:val="0"/>
          <w:sz w:val="24"/>
        </w:rPr>
      </w:pPr>
    </w:p>
    <w:p>
      <w:pPr>
        <w:adjustRightInd w:val="0"/>
        <w:snapToGrid w:val="0"/>
        <w:spacing w:line="360" w:lineRule="auto"/>
        <w:ind w:firstLine="480" w:firstLineChars="200"/>
        <w:rPr>
          <w:rFonts w:hint="eastAsia" w:eastAsia="宋体"/>
          <w:snapToGrid w:val="0"/>
          <w:kern w:val="0"/>
          <w:sz w:val="24"/>
          <w:lang w:eastAsia="zh-CN"/>
        </w:rPr>
      </w:pPr>
      <w:r>
        <w:rPr>
          <w:rFonts w:hint="eastAsia"/>
          <w:snapToGrid w:val="0"/>
          <w:kern w:val="0"/>
          <w:sz w:val="24"/>
        </w:rPr>
        <w:t>3.2.</w:t>
      </w:r>
      <w:r>
        <w:rPr>
          <w:rFonts w:hint="eastAsia"/>
          <w:snapToGrid w:val="0"/>
          <w:kern w:val="0"/>
          <w:sz w:val="24"/>
          <w:lang w:val="en-US" w:eastAsia="zh-CN"/>
        </w:rPr>
        <w:t>3</w:t>
      </w:r>
      <w:r>
        <w:rPr>
          <w:rFonts w:hint="eastAsia"/>
          <w:snapToGrid w:val="0"/>
          <w:kern w:val="0"/>
          <w:sz w:val="24"/>
        </w:rPr>
        <w:t xml:space="preserve"> </w:t>
      </w:r>
      <w:r>
        <w:rPr>
          <w:rFonts w:hint="eastAsia"/>
          <w:snapToGrid w:val="0"/>
          <w:kern w:val="0"/>
          <w:sz w:val="24"/>
          <w:lang w:val="en-US" w:eastAsia="zh-CN"/>
        </w:rPr>
        <w:t>张贴</w:t>
      </w:r>
    </w:p>
    <w:p>
      <w:pPr>
        <w:adjustRightInd w:val="0"/>
        <w:snapToGrid w:val="0"/>
        <w:spacing w:line="360" w:lineRule="auto"/>
        <w:ind w:firstLine="480" w:firstLineChars="200"/>
        <w:rPr>
          <w:rFonts w:hint="default"/>
          <w:snapToGrid w:val="0"/>
          <w:kern w:val="0"/>
          <w:sz w:val="24"/>
          <w:lang w:val="en-US" w:eastAsia="zh-CN"/>
        </w:rPr>
      </w:pPr>
      <w:r>
        <w:rPr>
          <w:rFonts w:hint="eastAsia"/>
          <w:snapToGrid w:val="0"/>
          <w:kern w:val="0"/>
          <w:sz w:val="24"/>
          <w:lang w:val="en-US" w:eastAsia="zh-CN"/>
        </w:rPr>
        <w:t>根据</w:t>
      </w:r>
      <w:r>
        <w:rPr>
          <w:rFonts w:hint="default"/>
          <w:snapToGrid w:val="0"/>
          <w:kern w:val="0"/>
          <w:sz w:val="24"/>
          <w:lang w:val="en-US" w:eastAsia="zh-CN"/>
        </w:rPr>
        <w:t>《环境影响评价公众参与办法》</w:t>
      </w:r>
      <w:r>
        <w:rPr>
          <w:rFonts w:hint="eastAsia"/>
          <w:snapToGrid w:val="0"/>
          <w:kern w:val="0"/>
          <w:sz w:val="24"/>
          <w:lang w:val="en-US" w:eastAsia="zh-CN"/>
        </w:rPr>
        <w:t>（</w:t>
      </w:r>
      <w:r>
        <w:rPr>
          <w:rFonts w:hint="default"/>
          <w:snapToGrid w:val="0"/>
          <w:kern w:val="0"/>
          <w:sz w:val="24"/>
          <w:lang w:val="en-US" w:eastAsia="zh-CN"/>
        </w:rPr>
        <w:t>2019年1月1日起施行</w:t>
      </w:r>
      <w:r>
        <w:rPr>
          <w:rFonts w:hint="eastAsia"/>
          <w:snapToGrid w:val="0"/>
          <w:kern w:val="0"/>
          <w:sz w:val="24"/>
          <w:lang w:val="en-US" w:eastAsia="zh-CN"/>
        </w:rPr>
        <w:t>)要求，在建设项目所在地公众易于知悉的场所张贴公告的方式公开，且持续公开期限不得少于10个工作日，张贴地点为铜钱关镇天宝寨村村委会和本项目矿区、本项目张贴日期为2022年6月6日-2022年6月20日，张贴的截图如下：</w:t>
      </w:r>
    </w:p>
    <w:p>
      <w:pPr>
        <w:adjustRightInd w:val="0"/>
        <w:snapToGrid w:val="0"/>
        <w:spacing w:line="360" w:lineRule="auto"/>
        <w:ind w:firstLine="420" w:firstLineChars="200"/>
        <w:jc w:val="center"/>
      </w:pPr>
      <w:r>
        <w:drawing>
          <wp:inline distT="0" distB="0" distL="114300" distR="114300">
            <wp:extent cx="2176145" cy="2548255"/>
            <wp:effectExtent l="19050" t="19050" r="33655" b="234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tretch>
                      <a:fillRect/>
                    </a:stretch>
                  </pic:blipFill>
                  <pic:spPr>
                    <a:xfrm>
                      <a:off x="0" y="0"/>
                      <a:ext cx="2176145" cy="2548255"/>
                    </a:xfrm>
                    <a:prstGeom prst="rect">
                      <a:avLst/>
                    </a:prstGeom>
                    <a:noFill/>
                    <a:ln w="19050">
                      <a:solidFill>
                        <a:schemeClr val="tx1"/>
                      </a:solidFill>
                    </a:ln>
                  </pic:spPr>
                </pic:pic>
              </a:graphicData>
            </a:graphic>
          </wp:inline>
        </w:drawing>
      </w:r>
      <w:r>
        <w:rPr>
          <w:rFonts w:hint="eastAsia"/>
          <w:lang w:val="en-US" w:eastAsia="zh-CN"/>
        </w:rPr>
        <w:t xml:space="preserve"> </w:t>
      </w:r>
      <w:r>
        <w:drawing>
          <wp:inline distT="0" distB="0" distL="114300" distR="114300">
            <wp:extent cx="2028190" cy="2550160"/>
            <wp:effectExtent l="19050" t="19050" r="29210" b="215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2028190" cy="2550160"/>
                    </a:xfrm>
                    <a:prstGeom prst="rect">
                      <a:avLst/>
                    </a:prstGeom>
                    <a:noFill/>
                    <a:ln w="19050">
                      <a:solidFill>
                        <a:schemeClr val="tx1"/>
                      </a:solidFill>
                    </a:ln>
                  </pic:spPr>
                </pic:pic>
              </a:graphicData>
            </a:graphic>
          </wp:inline>
        </w:drawing>
      </w:r>
    </w:p>
    <w:p>
      <w:pPr>
        <w:adjustRightInd w:val="0"/>
        <w:snapToGrid w:val="0"/>
        <w:spacing w:line="360" w:lineRule="auto"/>
        <w:ind w:firstLine="422" w:firstLineChars="200"/>
        <w:jc w:val="center"/>
        <w:rPr>
          <w:rFonts w:hint="eastAsia"/>
          <w:b/>
          <w:bCs/>
          <w:snapToGrid w:val="0"/>
          <w:kern w:val="0"/>
          <w:sz w:val="21"/>
          <w:szCs w:val="21"/>
          <w:lang w:val="en-US" w:eastAsia="zh-CN"/>
        </w:rPr>
      </w:pPr>
      <w:r>
        <w:rPr>
          <w:rFonts w:hint="eastAsia"/>
          <w:b/>
          <w:bCs/>
          <w:sz w:val="21"/>
          <w:szCs w:val="21"/>
          <w:lang w:eastAsia="zh-CN"/>
        </w:rPr>
        <w:t>地点：</w:t>
      </w:r>
      <w:r>
        <w:rPr>
          <w:rFonts w:hint="eastAsia"/>
          <w:b/>
          <w:bCs/>
          <w:snapToGrid w:val="0"/>
          <w:kern w:val="0"/>
          <w:sz w:val="21"/>
          <w:szCs w:val="21"/>
          <w:lang w:val="en-US" w:eastAsia="zh-CN"/>
        </w:rPr>
        <w:t>铜钱关镇天宝寨村村委会</w:t>
      </w:r>
    </w:p>
    <w:p>
      <w:pPr>
        <w:adjustRightInd w:val="0"/>
        <w:snapToGrid w:val="0"/>
        <w:spacing w:line="360" w:lineRule="auto"/>
        <w:ind w:firstLine="420" w:firstLineChars="200"/>
        <w:jc w:val="center"/>
      </w:pPr>
      <w:r>
        <w:drawing>
          <wp:inline distT="0" distB="0" distL="114300" distR="114300">
            <wp:extent cx="2134870" cy="2618105"/>
            <wp:effectExtent l="19050" t="19050" r="36830" b="298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2134870" cy="2618105"/>
                    </a:xfrm>
                    <a:prstGeom prst="rect">
                      <a:avLst/>
                    </a:prstGeom>
                    <a:noFill/>
                    <a:ln w="19050">
                      <a:solidFill>
                        <a:schemeClr val="tx1"/>
                      </a:solidFill>
                    </a:ln>
                  </pic:spPr>
                </pic:pic>
              </a:graphicData>
            </a:graphic>
          </wp:inline>
        </w:drawing>
      </w:r>
      <w:r>
        <w:rPr>
          <w:rFonts w:hint="eastAsia"/>
          <w:lang w:val="en-US" w:eastAsia="zh-CN"/>
        </w:rPr>
        <w:t xml:space="preserve"> </w:t>
      </w:r>
      <w:r>
        <w:drawing>
          <wp:inline distT="0" distB="0" distL="114300" distR="114300">
            <wp:extent cx="2047240" cy="2606040"/>
            <wp:effectExtent l="19050" t="19050" r="29210" b="2286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4"/>
                    <a:stretch>
                      <a:fillRect/>
                    </a:stretch>
                  </pic:blipFill>
                  <pic:spPr>
                    <a:xfrm>
                      <a:off x="0" y="0"/>
                      <a:ext cx="2047240" cy="2606040"/>
                    </a:xfrm>
                    <a:prstGeom prst="rect">
                      <a:avLst/>
                    </a:prstGeom>
                    <a:noFill/>
                    <a:ln w="19050">
                      <a:solidFill>
                        <a:schemeClr val="tx1"/>
                      </a:solidFill>
                    </a:ln>
                  </pic:spPr>
                </pic:pic>
              </a:graphicData>
            </a:graphic>
          </wp:inline>
        </w:drawing>
      </w:r>
    </w:p>
    <w:p>
      <w:pPr>
        <w:adjustRightInd w:val="0"/>
        <w:snapToGrid w:val="0"/>
        <w:spacing w:line="360" w:lineRule="auto"/>
        <w:ind w:firstLine="422" w:firstLineChars="200"/>
        <w:jc w:val="center"/>
        <w:rPr>
          <w:rFonts w:hint="eastAsia" w:eastAsia="宋体"/>
          <w:snapToGrid w:val="0"/>
          <w:kern w:val="0"/>
          <w:sz w:val="24"/>
          <w:lang w:val="en-US" w:eastAsia="zh-CN"/>
        </w:rPr>
      </w:pPr>
      <w:r>
        <w:rPr>
          <w:rFonts w:hint="default" w:ascii="Times New Roman" w:hAnsi="Times New Roman" w:eastAsia="宋体" w:cs="Times New Roman"/>
          <w:b/>
          <w:bCs/>
          <w:sz w:val="21"/>
          <w:szCs w:val="21"/>
          <w:lang w:eastAsia="zh-CN"/>
        </w:rPr>
        <w:t>地点：</w:t>
      </w:r>
      <w:r>
        <w:rPr>
          <w:rFonts w:hint="default" w:ascii="Times New Roman" w:hAnsi="Times New Roman" w:eastAsia="宋体" w:cs="Times New Roman"/>
          <w:b/>
          <w:bCs/>
          <w:snapToGrid w:val="0"/>
          <w:kern w:val="0"/>
          <w:sz w:val="21"/>
          <w:szCs w:val="21"/>
          <w:lang w:val="en-US" w:eastAsia="zh-CN"/>
        </w:rPr>
        <w:t>本项目矿区</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3.3查阅情况</w:t>
      </w:r>
    </w:p>
    <w:p>
      <w:pPr>
        <w:adjustRightInd w:val="0"/>
        <w:snapToGrid w:val="0"/>
        <w:spacing w:line="360" w:lineRule="auto"/>
        <w:ind w:firstLine="480" w:firstLineChars="200"/>
        <w:rPr>
          <w:rFonts w:hint="eastAsia"/>
          <w:snapToGrid w:val="0"/>
          <w:kern w:val="0"/>
          <w:sz w:val="24"/>
        </w:rPr>
      </w:pPr>
      <w:r>
        <w:rPr>
          <w:rFonts w:hint="eastAsia"/>
          <w:snapToGrid w:val="0"/>
          <w:kern w:val="0"/>
          <w:sz w:val="24"/>
          <w:lang w:val="en-US" w:eastAsia="zh-CN"/>
        </w:rPr>
        <w:t>网络、报纸及现场公示未收到任何反馈意见</w:t>
      </w:r>
      <w:r>
        <w:rPr>
          <w:rFonts w:hint="eastAsia"/>
          <w:snapToGrid w:val="0"/>
          <w:kern w:val="0"/>
          <w:sz w:val="24"/>
        </w:rPr>
        <w:t>。</w:t>
      </w:r>
    </w:p>
    <w:p>
      <w:pPr>
        <w:adjustRightInd w:val="0"/>
        <w:snapToGrid w:val="0"/>
        <w:spacing w:before="300" w:after="300" w:line="360" w:lineRule="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4  其他公众参与情况</w:t>
      </w:r>
    </w:p>
    <w:p>
      <w:pPr>
        <w:adjustRightInd w:val="0"/>
        <w:snapToGrid w:val="0"/>
        <w:spacing w:line="360" w:lineRule="auto"/>
        <w:ind w:firstLine="480" w:firstLineChars="200"/>
        <w:rPr>
          <w:rFonts w:hint="eastAsia"/>
          <w:snapToGrid w:val="0"/>
          <w:kern w:val="0"/>
          <w:sz w:val="24"/>
          <w:lang w:eastAsia="zh-CN"/>
        </w:rPr>
      </w:pPr>
      <w:r>
        <w:rPr>
          <w:rFonts w:hint="eastAsia"/>
          <w:snapToGrid w:val="0"/>
          <w:kern w:val="0"/>
          <w:sz w:val="24"/>
          <w:lang w:eastAsia="zh-CN"/>
        </w:rPr>
        <w:t>本项目在公示期间未收到公众质疑性意见，因此，未采取深度公众参与。</w:t>
      </w:r>
    </w:p>
    <w:p>
      <w:pPr>
        <w:adjustRightInd w:val="0"/>
        <w:snapToGrid w:val="0"/>
        <w:spacing w:before="300" w:after="300" w:line="360" w:lineRule="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5 公众意见处理情况</w:t>
      </w:r>
    </w:p>
    <w:p>
      <w:pPr>
        <w:adjustRightInd w:val="0"/>
        <w:snapToGrid w:val="0"/>
        <w:spacing w:line="360" w:lineRule="auto"/>
        <w:ind w:firstLine="480" w:firstLineChars="200"/>
        <w:rPr>
          <w:rFonts w:hint="eastAsia"/>
          <w:snapToGrid w:val="0"/>
          <w:kern w:val="0"/>
          <w:sz w:val="24"/>
          <w:lang w:eastAsia="zh-CN"/>
        </w:rPr>
      </w:pPr>
      <w:r>
        <w:rPr>
          <w:rFonts w:hint="eastAsia"/>
          <w:snapToGrid w:val="0"/>
          <w:kern w:val="0"/>
          <w:sz w:val="24"/>
          <w:lang w:eastAsia="zh-CN"/>
        </w:rPr>
        <w:t>本次公众参与期间，未收到公众或单位的反馈意见，我单位将严格按照可行性研究报告提出的要求科学、规范施工，按照环境影响评价文件提出的环保要求和措施，将建设期和运行期的环境影响减少到最小。</w:t>
      </w:r>
    </w:p>
    <w:p>
      <w:pPr>
        <w:adjustRightInd w:val="0"/>
        <w:snapToGrid w:val="0"/>
        <w:spacing w:before="300" w:after="300" w:line="360" w:lineRule="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6 报批前公开情况</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6.1 公开内容及日期</w:t>
      </w:r>
    </w:p>
    <w:p>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outlineLvl w:val="1"/>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napToGrid w:val="0"/>
          <w:kern w:val="0"/>
          <w:sz w:val="24"/>
          <w:szCs w:val="24"/>
          <w:lang w:val="en-US" w:eastAsia="zh-CN"/>
        </w:rPr>
        <w:t>根据《环境影响评价公众参与办法》</w:t>
      </w:r>
      <w:r>
        <w:rPr>
          <w:rFonts w:hint="eastAsia" w:ascii="Times New Roman" w:hAnsi="Times New Roman" w:eastAsia="宋体" w:cs="Times New Roman"/>
          <w:b w:val="0"/>
          <w:bCs w:val="0"/>
          <w:snapToGrid w:val="0"/>
          <w:kern w:val="0"/>
          <w:sz w:val="24"/>
          <w:szCs w:val="24"/>
          <w:lang w:val="en-US" w:eastAsia="zh-CN"/>
        </w:rPr>
        <w:t>（</w:t>
      </w:r>
      <w:r>
        <w:rPr>
          <w:rFonts w:hint="default" w:ascii="Times New Roman" w:hAnsi="Times New Roman" w:eastAsia="宋体" w:cs="Times New Roman"/>
          <w:b w:val="0"/>
          <w:bCs w:val="0"/>
          <w:snapToGrid w:val="0"/>
          <w:kern w:val="0"/>
          <w:sz w:val="24"/>
          <w:szCs w:val="24"/>
          <w:lang w:val="en-US" w:eastAsia="zh-CN"/>
        </w:rPr>
        <w:t>2019年1月1日起施</w:t>
      </w:r>
      <w:r>
        <w:rPr>
          <w:rFonts w:hint="default" w:ascii="Times New Roman" w:hAnsi="Times New Roman" w:eastAsia="宋体" w:cs="Times New Roman"/>
          <w:b w:val="0"/>
          <w:bCs w:val="0"/>
          <w:snapToGrid w:val="0"/>
          <w:kern w:val="0"/>
          <w:sz w:val="24"/>
          <w:szCs w:val="24"/>
          <w:lang w:val="en-US" w:eastAsia="zh-CN"/>
        </w:rPr>
        <w:t>行</w:t>
      </w:r>
      <w:r>
        <w:rPr>
          <w:rFonts w:hint="eastAsia" w:ascii="Times New Roman" w:hAnsi="Times New Roman" w:eastAsia="宋体" w:cs="Times New Roman"/>
          <w:b w:val="0"/>
          <w:bCs w:val="0"/>
          <w:snapToGrid w:val="0"/>
          <w:kern w:val="0"/>
          <w:sz w:val="24"/>
          <w:szCs w:val="24"/>
          <w:lang w:val="en-US" w:eastAsia="zh-CN"/>
        </w:rPr>
        <w:t>）</w:t>
      </w:r>
      <w:r>
        <w:rPr>
          <w:rFonts w:hint="default" w:ascii="Times New Roman" w:hAnsi="Times New Roman" w:eastAsia="宋体" w:cs="Times New Roman"/>
          <w:b w:val="0"/>
          <w:bCs w:val="0"/>
          <w:snapToGrid w:val="0"/>
          <w:kern w:val="0"/>
          <w:sz w:val="24"/>
          <w:szCs w:val="24"/>
          <w:lang w:val="en-US" w:eastAsia="zh-CN"/>
        </w:rPr>
        <w:t>要求对</w:t>
      </w:r>
      <w:r>
        <w:rPr>
          <w:rFonts w:hint="eastAsia" w:ascii="Times New Roman" w:hAnsi="Times New Roman" w:eastAsia="宋体" w:cs="Times New Roman"/>
          <w:b w:val="0"/>
          <w:bCs w:val="0"/>
          <w:snapToGrid w:val="0"/>
          <w:kern w:val="0"/>
          <w:sz w:val="24"/>
          <w:szCs w:val="24"/>
          <w:lang w:val="en-US" w:eastAsia="zh-CN"/>
        </w:rPr>
        <w:t>“建设单位向生态环境主管部门</w:t>
      </w:r>
      <w:r>
        <w:rPr>
          <w:rFonts w:hint="default" w:ascii="Times New Roman" w:hAnsi="Times New Roman" w:eastAsia="宋体" w:cs="Times New Roman"/>
          <w:b w:val="0"/>
          <w:bCs w:val="0"/>
          <w:snapToGrid w:val="0"/>
          <w:kern w:val="0"/>
          <w:sz w:val="24"/>
          <w:szCs w:val="24"/>
          <w:lang w:val="en-US" w:eastAsia="zh-CN"/>
        </w:rPr>
        <w:t>报批环境影响报告书前，应当通过网络平台，公开拟报批的环境影响报告书全文和公众参与说明。</w:t>
      </w:r>
      <w:r>
        <w:rPr>
          <w:rFonts w:hint="eastAsia" w:ascii="Times New Roman" w:hAnsi="Times New Roman" w:eastAsia="宋体" w:cs="Times New Roman"/>
          <w:b w:val="0"/>
          <w:bCs w:val="0"/>
          <w:snapToGrid w:val="0"/>
          <w:kern w:val="0"/>
          <w:sz w:val="24"/>
          <w:szCs w:val="24"/>
          <w:lang w:val="en-US" w:eastAsia="zh-CN"/>
        </w:rPr>
        <w:t>”</w:t>
      </w:r>
      <w:r>
        <w:rPr>
          <w:rFonts w:hint="default" w:ascii="Times New Roman" w:hAnsi="Times New Roman" w:eastAsia="宋体" w:cs="Times New Roman"/>
          <w:b w:val="0"/>
          <w:bCs w:val="0"/>
          <w:snapToGrid w:val="0"/>
          <w:kern w:val="0"/>
          <w:sz w:val="24"/>
          <w:szCs w:val="24"/>
          <w:lang w:val="en-US" w:eastAsia="zh-CN"/>
        </w:rPr>
        <w:t>进行了</w:t>
      </w:r>
      <w:r>
        <w:rPr>
          <w:rFonts w:hint="default" w:ascii="Times New Roman" w:hAnsi="Times New Roman" w:eastAsia="宋体" w:cs="Times New Roman"/>
          <w:b w:val="0"/>
          <w:bCs w:val="0"/>
          <w:snapToGrid w:val="0"/>
          <w:kern w:val="0"/>
          <w:sz w:val="24"/>
          <w:szCs w:val="24"/>
          <w:lang w:val="en-US" w:eastAsia="zh-CN"/>
        </w:rPr>
        <w:t>公示。</w:t>
      </w:r>
      <w:r>
        <w:rPr>
          <w:rFonts w:hint="eastAsia" w:ascii="Times New Roman" w:hAnsi="Times New Roman" w:eastAsia="宋体" w:cs="Times New Roman"/>
          <w:b w:val="0"/>
          <w:bCs w:val="0"/>
          <w:snapToGrid w:val="0"/>
          <w:kern w:val="0"/>
          <w:sz w:val="24"/>
          <w:szCs w:val="24"/>
          <w:lang w:val="en-US" w:eastAsia="zh-CN"/>
        </w:rPr>
        <w:t>本项目报批稿全文和公众参与说明于2022年11月10日进行了公示，符合要求。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6.2 公开方式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6.2.1 网络</w:t>
      </w:r>
    </w:p>
    <w:p>
      <w:pPr>
        <w:adjustRightInd w:val="0"/>
        <w:snapToGrid w:val="0"/>
        <w:spacing w:line="360" w:lineRule="auto"/>
        <w:ind w:firstLine="480" w:firstLineChars="200"/>
        <w:jc w:val="left"/>
        <w:rPr>
          <w:rFonts w:hint="eastAsia"/>
          <w:snapToGrid w:val="0"/>
          <w:kern w:val="0"/>
          <w:sz w:val="24"/>
          <w:lang w:val="en-US" w:eastAsia="zh-CN"/>
        </w:rPr>
      </w:pPr>
      <w:r>
        <w:rPr>
          <w:rFonts w:hint="eastAsia"/>
          <w:snapToGrid w:val="0"/>
          <w:kern w:val="0"/>
          <w:sz w:val="24"/>
          <w:lang w:val="en-US" w:eastAsia="zh-CN"/>
        </w:rPr>
        <w:t>网络公示时间为2022年11月10日，公示网站为</w:t>
      </w:r>
      <w:r>
        <w:rPr>
          <w:rFonts w:hint="eastAsia" w:ascii="Times New Roman" w:hAnsi="Times New Roman" w:eastAsia="宋体" w:cs="Times New Roman"/>
          <w:snapToGrid w:val="0"/>
          <w:kern w:val="0"/>
          <w:sz w:val="24"/>
          <w:lang w:val="en-US" w:eastAsia="zh-CN"/>
        </w:rPr>
        <w:t>环评互</w:t>
      </w:r>
      <w:r>
        <w:rPr>
          <w:rFonts w:hint="eastAsia"/>
          <w:snapToGrid w:val="0"/>
          <w:kern w:val="0"/>
          <w:sz w:val="24"/>
          <w:lang w:eastAsia="zh-CN"/>
        </w:rPr>
        <w:t>联网，公示网址为：</w:t>
      </w:r>
      <w:r>
        <w:rPr>
          <w:rFonts w:hint="eastAsia"/>
          <w:color w:val="000000" w:themeColor="text1"/>
          <w:sz w:val="24"/>
          <w:lang w:eastAsia="zh-CN"/>
        </w:rPr>
        <w:t>http://www.eiabbs.net/forum.php?mod=viewthread&amp;tid=574408&amp;extra=，</w:t>
      </w:r>
      <w:r>
        <w:rPr>
          <w:rFonts w:hint="eastAsia"/>
          <w:snapToGrid w:val="0"/>
          <w:kern w:val="0"/>
          <w:sz w:val="24"/>
          <w:lang w:val="en-US" w:eastAsia="zh-CN"/>
        </w:rPr>
        <w:t>公示截图如下，报告书全文和公众参与说明链接为</w:t>
      </w:r>
      <w:r>
        <w:rPr>
          <w:rFonts w:hint="default"/>
          <w:snapToGrid w:val="0"/>
          <w:kern w:val="0"/>
          <w:sz w:val="24"/>
          <w:lang w:val="en-US" w:eastAsia="zh-CN"/>
        </w:rPr>
        <w:t>：</w:t>
      </w:r>
      <w:r>
        <w:rPr>
          <w:rFonts w:hint="eastAsia"/>
          <w:snapToGrid w:val="0"/>
          <w:kern w:val="0"/>
          <w:sz w:val="24"/>
          <w:lang w:val="en-US" w:eastAsia="zh-CN"/>
        </w:rPr>
        <w:br w:type="textWrapping"/>
      </w:r>
      <w:r>
        <w:rPr>
          <w:rFonts w:hint="eastAsia"/>
          <w:snapToGrid w:val="0"/>
          <w:kern w:val="0"/>
          <w:sz w:val="24"/>
          <w:lang w:val="en-US" w:eastAsia="zh-CN"/>
        </w:rPr>
        <w:t>https://pan.baidu.com/s/1p0zsfPZgL4iiOo8wwmCP4A?pwd=45b9</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drawing>
          <wp:inline distT="0" distB="0" distL="114300" distR="114300">
            <wp:extent cx="5271770" cy="4051300"/>
            <wp:effectExtent l="19050" t="19050" r="24130" b="25400"/>
            <wp:docPr id="5" name="图片 5" descr="52d3bc0d2992fabcd488a62b959b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d3bc0d2992fabcd488a62b959b78b"/>
                    <pic:cNvPicPr>
                      <a:picLocks noChangeAspect="1"/>
                    </pic:cNvPicPr>
                  </pic:nvPicPr>
                  <pic:blipFill>
                    <a:blip r:embed="rId15"/>
                    <a:stretch>
                      <a:fillRect/>
                    </a:stretch>
                  </pic:blipFill>
                  <pic:spPr>
                    <a:xfrm>
                      <a:off x="0" y="0"/>
                      <a:ext cx="5271770" cy="4051300"/>
                    </a:xfrm>
                    <a:prstGeom prst="rect">
                      <a:avLst/>
                    </a:prstGeom>
                    <a:ln w="19050">
                      <a:solidFill>
                        <a:schemeClr val="tx1"/>
                      </a:solidFill>
                    </a:ln>
                  </pic:spPr>
                </pic:pic>
              </a:graphicData>
            </a:graphic>
          </wp:inline>
        </w:drawing>
      </w:r>
    </w:p>
    <w:p>
      <w:pPr>
        <w:adjustRightInd w:val="0"/>
        <w:snapToGrid w:val="0"/>
        <w:spacing w:before="300" w:after="300" w:line="360" w:lineRule="auto"/>
        <w:outlineLvl w:val="0"/>
        <w:rPr>
          <w:rFonts w:hint="eastAsia" w:ascii="黑体" w:hAnsi="黑体" w:eastAsia="黑体"/>
          <w:snapToGrid w:val="0"/>
          <w:kern w:val="0"/>
          <w:sz w:val="30"/>
          <w:szCs w:val="30"/>
          <w:lang w:val="en-US" w:eastAsia="zh-CN"/>
        </w:rPr>
      </w:pPr>
      <w:r>
        <w:rPr>
          <w:rFonts w:hint="eastAsia" w:ascii="黑体" w:hAnsi="黑体" w:eastAsia="黑体"/>
          <w:snapToGrid w:val="0"/>
          <w:kern w:val="0"/>
          <w:sz w:val="30"/>
          <w:szCs w:val="30"/>
          <w:lang w:val="en-US" w:eastAsia="zh-CN"/>
        </w:rPr>
        <w:t>7 其他</w:t>
      </w:r>
    </w:p>
    <w:p>
      <w:pPr>
        <w:adjustRightInd w:val="0"/>
        <w:snapToGrid w:val="0"/>
        <w:spacing w:line="360" w:lineRule="auto"/>
        <w:ind w:firstLine="480" w:firstLineChars="200"/>
        <w:rPr>
          <w:rFonts w:hint="eastAsia"/>
          <w:snapToGrid w:val="0"/>
          <w:kern w:val="0"/>
          <w:sz w:val="24"/>
        </w:rPr>
      </w:pPr>
      <w:r>
        <w:rPr>
          <w:rFonts w:hint="eastAsia"/>
          <w:snapToGrid w:val="0"/>
          <w:kern w:val="0"/>
          <w:sz w:val="24"/>
          <w:lang w:eastAsia="zh-CN"/>
        </w:rPr>
        <w:t>项目纸质版公众参与的张贴文件、报纸等均已存档，以备查</w:t>
      </w:r>
      <w:r>
        <w:rPr>
          <w:rFonts w:hint="eastAsia"/>
          <w:snapToGrid w:val="0"/>
          <w:kern w:val="0"/>
          <w:sz w:val="24"/>
        </w:rPr>
        <w:t>。</w:t>
      </w:r>
    </w:p>
    <w:p>
      <w:pPr>
        <w:rPr>
          <w:rFonts w:hint="eastAsia"/>
        </w:rPr>
      </w:pPr>
    </w:p>
    <w:p>
      <w:pPr>
        <w:adjustRightInd w:val="0"/>
        <w:snapToGrid w:val="0"/>
        <w:spacing w:before="300" w:after="300" w:line="360" w:lineRule="auto"/>
        <w:jc w:val="center"/>
        <w:outlineLvl w:val="0"/>
        <w:rPr>
          <w:rFonts w:hint="eastAsia" w:ascii="黑体" w:hAnsi="黑体" w:eastAsia="黑体"/>
          <w:snapToGrid w:val="0"/>
          <w:kern w:val="0"/>
          <w:sz w:val="30"/>
          <w:szCs w:val="30"/>
        </w:rPr>
      </w:pPr>
    </w:p>
    <w:p>
      <w:pPr>
        <w:adjustRightInd w:val="0"/>
        <w:snapToGrid w:val="0"/>
        <w:spacing w:before="300" w:after="300" w:line="360" w:lineRule="auto"/>
        <w:jc w:val="center"/>
        <w:outlineLvl w:val="0"/>
        <w:rPr>
          <w:rFonts w:hint="eastAsia" w:ascii="黑体" w:hAnsi="黑体" w:eastAsia="黑体"/>
          <w:snapToGrid w:val="0"/>
          <w:kern w:val="0"/>
          <w:sz w:val="30"/>
          <w:szCs w:val="30"/>
        </w:rPr>
      </w:pPr>
      <w:r>
        <w:rPr>
          <w:rFonts w:hint="eastAsia" w:ascii="黑体" w:hAnsi="黑体" w:eastAsia="黑体"/>
          <w:snapToGrid w:val="0"/>
          <w:kern w:val="0"/>
          <w:sz w:val="30"/>
          <w:szCs w:val="30"/>
        </w:rPr>
        <w:t>诚信承诺</w:t>
      </w:r>
    </w:p>
    <w:p>
      <w:pPr>
        <w:adjustRightInd w:val="0"/>
        <w:snapToGrid w:val="0"/>
        <w:spacing w:line="360" w:lineRule="auto"/>
        <w:ind w:firstLine="480" w:firstLineChars="200"/>
        <w:rPr>
          <w:rFonts w:hint="eastAsia" w:eastAsia="宋体"/>
          <w:snapToGrid w:val="0"/>
          <w:kern w:val="0"/>
          <w:sz w:val="24"/>
        </w:rPr>
      </w:pPr>
      <w:r>
        <w:rPr>
          <w:rFonts w:hint="eastAsia" w:eastAsia="宋体"/>
          <w:snapToGrid w:val="0"/>
          <w:kern w:val="0"/>
          <w:sz w:val="24"/>
        </w:rPr>
        <w:t>我单位已按照《办法》要求，在</w:t>
      </w:r>
      <w:r>
        <w:rPr>
          <w:rFonts w:hint="eastAsia" w:ascii="Times New Roman" w:hAnsi="Times New Roman" w:eastAsia="宋体" w:cs="Times New Roman"/>
          <w:snapToGrid w:val="0"/>
          <w:kern w:val="0"/>
          <w:sz w:val="24"/>
        </w:rPr>
        <w:t>旬阳县赤岩镇水磨河口构皮沟毒重石（重晶石及伴生毒重石）矿扩建项目环境影响报</w:t>
      </w:r>
      <w:r>
        <w:rPr>
          <w:rFonts w:hint="eastAsia" w:eastAsia="宋体"/>
          <w:snapToGrid w:val="0"/>
          <w:kern w:val="0"/>
          <w:sz w:val="24"/>
        </w:rPr>
        <w:t>告书编制阶段开展了公众参与工作，</w:t>
      </w:r>
      <w:r>
        <w:rPr>
          <w:rFonts w:hint="eastAsia" w:eastAsia="宋体"/>
          <w:snapToGrid w:val="0"/>
          <w:kern w:val="0"/>
          <w:sz w:val="24"/>
          <w:lang w:eastAsia="zh-CN"/>
        </w:rPr>
        <w:t>公示期间未收到公众的反馈意见，</w:t>
      </w:r>
      <w:r>
        <w:rPr>
          <w:rFonts w:hint="eastAsia" w:eastAsia="宋体"/>
          <w:snapToGrid w:val="0"/>
          <w:kern w:val="0"/>
          <w:sz w:val="24"/>
        </w:rPr>
        <w:t>按照要求编制了公众参与说明。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snapToGrid w:val="0"/>
          <w:kern w:val="0"/>
          <w:sz w:val="24"/>
        </w:rPr>
      </w:pPr>
      <w:r>
        <w:rPr>
          <w:rFonts w:hint="eastAsia" w:eastAsia="宋体"/>
          <w:snapToGrid w:val="0"/>
          <w:kern w:val="0"/>
          <w:sz w:val="24"/>
        </w:rPr>
        <w:t>我单位承诺，本次提交</w:t>
      </w:r>
      <w:r>
        <w:rPr>
          <w:rFonts w:hint="eastAsia" w:ascii="Times New Roman" w:hAnsi="Times New Roman" w:eastAsia="宋体" w:cs="Times New Roman"/>
          <w:snapToGrid w:val="0"/>
          <w:kern w:val="0"/>
          <w:sz w:val="24"/>
          <w:lang w:eastAsia="zh-CN"/>
        </w:rPr>
        <w:t>的《旬阳县赤岩镇水磨河口构皮沟毒重石（重晶石及伴生毒重石）矿扩建项目环境</w:t>
      </w:r>
      <w:r>
        <w:rPr>
          <w:rFonts w:hint="eastAsia" w:eastAsia="宋体"/>
          <w:snapToGrid w:val="0"/>
          <w:kern w:val="0"/>
          <w:sz w:val="24"/>
        </w:rPr>
        <w:t>影响评价公众参与说明》内容客观、真实，未包含依法不得公开的国家秘密、商业秘密、个人隐私。如存在弄虚作假、隐瞒欺骗</w:t>
      </w:r>
      <w:r>
        <w:rPr>
          <w:rFonts w:hint="eastAsia"/>
          <w:snapToGrid w:val="0"/>
          <w:kern w:val="0"/>
          <w:sz w:val="24"/>
        </w:rPr>
        <w:t>等情况及由此导致的一切后果</w:t>
      </w:r>
      <w:r>
        <w:rPr>
          <w:rFonts w:hint="eastAsia" w:ascii="Times New Roman" w:hAnsi="Times New Roman" w:eastAsia="宋体" w:cs="Times New Roman"/>
          <w:snapToGrid w:val="0"/>
          <w:kern w:val="0"/>
          <w:sz w:val="24"/>
        </w:rPr>
        <w:t>由旬阳县恒欣矿业有限公司承担全部责任。</w:t>
      </w:r>
    </w:p>
    <w:p>
      <w:pPr>
        <w:adjustRightInd w:val="0"/>
        <w:snapToGrid w:val="0"/>
        <w:spacing w:line="360" w:lineRule="auto"/>
        <w:ind w:firstLine="480" w:firstLineChars="200"/>
        <w:rPr>
          <w:rFonts w:hint="eastAsia"/>
          <w:snapToGrid w:val="0"/>
          <w:kern w:val="0"/>
          <w:sz w:val="24"/>
        </w:rPr>
      </w:pPr>
    </w:p>
    <w:p>
      <w:pPr>
        <w:adjustRightInd w:val="0"/>
        <w:snapToGrid w:val="0"/>
        <w:spacing w:line="360" w:lineRule="auto"/>
        <w:ind w:firstLine="480" w:firstLineChars="200"/>
        <w:jc w:val="right"/>
        <w:rPr>
          <w:rFonts w:hint="eastAsia"/>
          <w:snapToGrid w:val="0"/>
          <w:kern w:val="0"/>
          <w:sz w:val="24"/>
        </w:rPr>
      </w:pPr>
    </w:p>
    <w:p>
      <w:pPr>
        <w:adjustRightInd w:val="0"/>
        <w:snapToGrid w:val="0"/>
        <w:spacing w:line="360" w:lineRule="auto"/>
        <w:ind w:firstLine="480" w:firstLineChars="200"/>
        <w:jc w:val="right"/>
        <w:rPr>
          <w:rFonts w:hint="eastAsia"/>
          <w:snapToGrid w:val="0"/>
          <w:kern w:val="0"/>
          <w:sz w:val="24"/>
        </w:rPr>
      </w:pPr>
      <w:r>
        <w:rPr>
          <w:rFonts w:hint="eastAsia"/>
          <w:snapToGrid w:val="0"/>
          <w:kern w:val="0"/>
          <w:sz w:val="24"/>
        </w:rPr>
        <w:t>承诺单位：</w:t>
      </w:r>
      <w:r>
        <w:rPr>
          <w:rFonts w:hint="eastAsia" w:ascii="Times New Roman" w:hAnsi="Times New Roman" w:eastAsia="宋体" w:cs="Times New Roman"/>
          <w:snapToGrid w:val="0"/>
          <w:kern w:val="0"/>
          <w:sz w:val="24"/>
        </w:rPr>
        <w:t>旬阳县恒欣矿业有限公司</w:t>
      </w:r>
    </w:p>
    <w:p>
      <w:pPr>
        <w:adjustRightInd w:val="0"/>
        <w:snapToGrid w:val="0"/>
        <w:spacing w:line="360" w:lineRule="auto"/>
        <w:ind w:firstLine="480" w:firstLineChars="200"/>
        <w:jc w:val="right"/>
        <w:rPr>
          <w:rFonts w:hint="eastAsia"/>
          <w:snapToGrid w:val="0"/>
          <w:kern w:val="0"/>
          <w:sz w:val="24"/>
        </w:rPr>
      </w:pPr>
    </w:p>
    <w:p>
      <w:pPr>
        <w:adjustRightInd w:val="0"/>
        <w:snapToGrid w:val="0"/>
        <w:spacing w:line="360" w:lineRule="auto"/>
        <w:ind w:firstLine="480" w:firstLineChars="200"/>
        <w:jc w:val="right"/>
        <w:rPr>
          <w:rFonts w:hint="eastAsia"/>
          <w:snapToGrid w:val="0"/>
          <w:kern w:val="0"/>
          <w:sz w:val="24"/>
        </w:rPr>
      </w:pPr>
      <w:r>
        <w:rPr>
          <w:rFonts w:hint="eastAsia"/>
          <w:snapToGrid w:val="0"/>
          <w:kern w:val="0"/>
          <w:sz w:val="24"/>
        </w:rPr>
        <w:t>承诺时间：</w:t>
      </w:r>
      <w:r>
        <w:rPr>
          <w:rFonts w:hint="eastAsia"/>
          <w:snapToGrid w:val="0"/>
          <w:kern w:val="0"/>
          <w:sz w:val="24"/>
          <w:lang w:val="en-US" w:eastAsia="zh-CN"/>
        </w:rPr>
        <w:t>2022</w:t>
      </w:r>
      <w:r>
        <w:rPr>
          <w:rFonts w:hint="eastAsia"/>
          <w:snapToGrid w:val="0"/>
          <w:kern w:val="0"/>
          <w:sz w:val="24"/>
        </w:rPr>
        <w:t>年</w:t>
      </w:r>
      <w:r>
        <w:rPr>
          <w:rFonts w:hint="eastAsia"/>
          <w:snapToGrid w:val="0"/>
          <w:kern w:val="0"/>
          <w:sz w:val="24"/>
          <w:lang w:val="en-US" w:eastAsia="zh-CN"/>
        </w:rPr>
        <w:t>11</w:t>
      </w:r>
      <w:r>
        <w:rPr>
          <w:rFonts w:hint="eastAsia"/>
          <w:snapToGrid w:val="0"/>
          <w:kern w:val="0"/>
          <w:sz w:val="24"/>
        </w:rPr>
        <w:t>月</w:t>
      </w:r>
    </w:p>
    <w:p>
      <w:pPr>
        <w:adjustRightInd w:val="0"/>
        <w:snapToGrid w:val="0"/>
        <w:spacing w:line="360" w:lineRule="auto"/>
        <w:ind w:firstLine="480" w:firstLineChars="200"/>
        <w:rPr>
          <w:rFonts w:hint="eastAsia"/>
          <w:snapToGrid w:val="0"/>
          <w:kern w:val="0"/>
          <w:sz w:val="24"/>
        </w:rPr>
      </w:pPr>
      <w:r>
        <w:rPr>
          <w:rFonts w:hint="eastAsia"/>
          <w:snapToGrid w:val="0"/>
          <w:kern w:val="0"/>
          <w:sz w:val="24"/>
        </w:rPr>
        <w:t xml:space="preserve"> </w:t>
      </w:r>
    </w:p>
    <w:p>
      <w:pPr>
        <w:pStyle w:val="67"/>
        <w:rPr>
          <w:rFonts w:hint="eastAsia"/>
          <w:snapToGrid w:val="0"/>
          <w:kern w:val="0"/>
          <w:sz w:val="24"/>
        </w:rPr>
      </w:pPr>
    </w:p>
    <w:p>
      <w:pPr>
        <w:rPr>
          <w:rFonts w:hint="eastAsia"/>
          <w:snapToGrid w:val="0"/>
          <w:kern w:val="0"/>
          <w:sz w:val="24"/>
        </w:rPr>
      </w:pPr>
    </w:p>
    <w:p>
      <w:pPr>
        <w:pStyle w:val="67"/>
        <w:rPr>
          <w:rFonts w:hint="eastAsia"/>
          <w:snapToGrid w:val="0"/>
          <w:kern w:val="0"/>
          <w:sz w:val="24"/>
        </w:rPr>
      </w:pPr>
    </w:p>
    <w:p>
      <w:pPr>
        <w:rPr>
          <w:rFonts w:hint="eastAsia"/>
          <w:snapToGrid w:val="0"/>
          <w:kern w:val="0"/>
          <w:sz w:val="24"/>
        </w:rPr>
      </w:pPr>
    </w:p>
    <w:p>
      <w:pPr>
        <w:pStyle w:val="67"/>
        <w:rPr>
          <w:rFonts w:hint="eastAsia"/>
          <w:snapToGrid w:val="0"/>
          <w:kern w:val="0"/>
          <w:sz w:val="24"/>
        </w:rPr>
      </w:pPr>
    </w:p>
    <w:p>
      <w:pPr>
        <w:rPr>
          <w:rFonts w:hint="eastAsia"/>
          <w:snapToGrid w:val="0"/>
          <w:kern w:val="0"/>
          <w:sz w:val="24"/>
        </w:rPr>
      </w:pPr>
    </w:p>
    <w:p>
      <w:pPr>
        <w:pStyle w:val="4"/>
        <w:rPr>
          <w:rFonts w:hint="eastAsia"/>
          <w:snapToGrid w:val="0"/>
          <w:kern w:val="0"/>
          <w:sz w:val="24"/>
        </w:rPr>
      </w:pPr>
    </w:p>
    <w:bookmarkEnd w:id="0"/>
    <w:bookmarkEnd w:id="1"/>
    <w:bookmarkEnd w:id="2"/>
    <w:p>
      <w:pPr>
        <w:pStyle w:val="4"/>
        <w:jc w:val="both"/>
        <w:rPr>
          <w:rFonts w:hint="eastAsia"/>
          <w:lang w:val="en-US" w:eastAsia="zh-CN"/>
        </w:rPr>
      </w:pPr>
      <w:r>
        <w:rPr>
          <w:rFonts w:hint="eastAsia"/>
          <w:lang w:val="en-US" w:eastAsia="zh-CN"/>
        </w:rPr>
        <w:t xml:space="preserve">  </w:t>
      </w:r>
    </w:p>
    <w:p>
      <w:pPr>
        <w:pStyle w:val="67"/>
        <w:jc w:val="center"/>
        <w:rPr>
          <w:rFonts w:hint="default"/>
          <w:lang w:val="en-US" w:eastAsia="zh-CN"/>
        </w:rPr>
      </w:pPr>
      <w:bookmarkStart w:id="3" w:name="_GoBack"/>
      <w:bookmarkEnd w:id="3"/>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Verdana, Arial, 宋体">
    <w:altName w:val="宋体"/>
    <w:panose1 w:val="00000000000000000000"/>
    <w:charset w:val="86"/>
    <w:family w:val="roman"/>
    <w:pitch w:val="default"/>
    <w:sig w:usb0="00000000" w:usb1="00000000" w:usb2="00000010" w:usb3="00000000" w:csb0="00040000" w:csb1="00000000"/>
  </w:font>
  <w:font w:name="方正仿宋简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方正小标宋简体">
    <w:altName w:val="微软雅黑"/>
    <w:panose1 w:val="03000509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
    <w:altName w:val="黑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创艺简楷体">
    <w:altName w:val="宋体"/>
    <w:panose1 w:val="00000000000000000000"/>
    <w:charset w:val="86"/>
    <w:family w:val="auto"/>
    <w:pitch w:val="default"/>
    <w:sig w:usb0="00000000" w:usb1="00000000" w:usb2="00000010" w:usb3="00000000" w:csb0="00040000" w:csb1="00000000"/>
  </w:font>
  <w:font w:name="????">
    <w:altName w:val="Impact"/>
    <w:panose1 w:val="00000000000000000000"/>
    <w:charset w:val="00"/>
    <w:family w:val="auto"/>
    <w:pitch w:val="default"/>
    <w:sig w:usb0="00000000" w:usb1="00000000" w:usb2="00000000" w:usb3="00000000" w:csb0="00000001" w:csb1="00000000"/>
  </w:font>
  <w:font w:name="_GB2312">
    <w:altName w:val="Times New Roman"/>
    <w:panose1 w:val="00000000000000000000"/>
    <w:charset w:val="00"/>
    <w:family w:val="roman"/>
    <w:pitch w:val="default"/>
    <w:sig w:usb0="00000000" w:usb1="00000000" w:usb2="00000000" w:usb3="00000000" w:csb0="00000001" w:csb1="00000000"/>
  </w:font>
  <w:font w:name="华文行楷">
    <w:panose1 w:val="02010800040101010101"/>
    <w:charset w:val="86"/>
    <w:family w:val="auto"/>
    <w:pitch w:val="default"/>
    <w:sig w:usb0="00000001" w:usb1="080F0000" w:usb2="00000000" w:usb3="00000000" w:csb0="00040000" w:csb1="00000000"/>
  </w:font>
  <w:font w:name="方正宋三简体">
    <w:altName w:val="宋体"/>
    <w:panose1 w:val="00000000000000000000"/>
    <w:charset w:val="86"/>
    <w:family w:val="script"/>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CG Times">
    <w:altName w:val="Times New Roman"/>
    <w:panose1 w:val="00000000000000000000"/>
    <w:charset w:val="00"/>
    <w:family w:val="roman"/>
    <w:pitch w:val="default"/>
    <w:sig w:usb0="00000000" w:usb1="00000000" w:usb2="00000000" w:usb3="00000000" w:csb0="00000093" w:csb1="00000000"/>
  </w:font>
  <w:font w:name="Century Gothic">
    <w:panose1 w:val="020B0502020202020204"/>
    <w:charset w:val="00"/>
    <w:family w:val="swiss"/>
    <w:pitch w:val="default"/>
    <w:sig w:usb0="00000287" w:usb1="00000000" w:usb2="00000000" w:usb3="00000000" w:csb0="2000009F" w:csb1="DFD70000"/>
  </w:font>
  <w:font w:name="”“Times New Roman”“">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Impact">
    <w:panose1 w:val="020B0806030902050204"/>
    <w:charset w:val="00"/>
    <w:family w:val="auto"/>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0"/>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4"/>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3"/>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8"/>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3"/>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20"/>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1"/>
      <w:lvlText w:val=""/>
      <w:lvlJc w:val="left"/>
      <w:pPr>
        <w:tabs>
          <w:tab w:val="left" w:pos="1200"/>
        </w:tabs>
        <w:ind w:left="1200" w:leftChars="400" w:hanging="360" w:hangingChars="200"/>
      </w:pPr>
      <w:rPr>
        <w:rFonts w:hint="default" w:ascii="Wingdings" w:hAnsi="Wingdings"/>
      </w:rPr>
    </w:lvl>
  </w:abstractNum>
  <w:abstractNum w:abstractNumId="7">
    <w:nsid w:val="03F750A8"/>
    <w:multiLevelType w:val="multilevel"/>
    <w:tmpl w:val="03F750A8"/>
    <w:lvl w:ilvl="0" w:tentative="0">
      <w:start w:val="1"/>
      <w:numFmt w:val="decimal"/>
      <w:lvlText w:val="%1"/>
      <w:lvlJc w:val="left"/>
      <w:pPr>
        <w:tabs>
          <w:tab w:val="left" w:pos="425"/>
        </w:tabs>
        <w:ind w:left="425" w:hanging="425"/>
      </w:pPr>
    </w:lvl>
    <w:lvl w:ilvl="1" w:tentative="0">
      <w:start w:val="1"/>
      <w:numFmt w:val="decimal"/>
      <w:pStyle w:val="1078"/>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399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202"/>
        </w:tabs>
        <w:ind w:left="5102" w:hanging="1700"/>
      </w:pPr>
    </w:lvl>
  </w:abstractNum>
  <w:abstractNum w:abstractNumId="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7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126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46724677"/>
    <w:multiLevelType w:val="multilevel"/>
    <w:tmpl w:val="46724677"/>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1723"/>
      <w:lvlText w:val="%1.%2.%3."/>
      <w:lvlJc w:val="left"/>
      <w:pPr>
        <w:tabs>
          <w:tab w:val="left" w:pos="709"/>
        </w:tabs>
        <w:ind w:left="709" w:hanging="709"/>
      </w:pPr>
    </w:lvl>
    <w:lvl w:ilvl="3" w:tentative="0">
      <w:start w:val="1"/>
      <w:numFmt w:val="decimal"/>
      <w:pStyle w:val="1724"/>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0">
    <w:nsid w:val="68EB54A9"/>
    <w:multiLevelType w:val="multilevel"/>
    <w:tmpl w:val="68EB54A9"/>
    <w:lvl w:ilvl="0" w:tentative="0">
      <w:start w:val="1"/>
      <w:numFmt w:val="decimal"/>
      <w:pStyle w:val="1439"/>
      <w:lvlText w:val="表6-%1"/>
      <w:lvlJc w:val="center"/>
      <w:pPr>
        <w:tabs>
          <w:tab w:val="left" w:pos="0"/>
        </w:tabs>
        <w:ind w:left="0" w:firstLine="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5"/>
  </w:num>
  <w:num w:numId="3">
    <w:abstractNumId w:val="6"/>
  </w:num>
  <w:num w:numId="4">
    <w:abstractNumId w:val="2"/>
  </w:num>
  <w:num w:numId="5">
    <w:abstractNumId w:val="4"/>
  </w:num>
  <w:num w:numId="6">
    <w:abstractNumId w:val="1"/>
  </w:num>
  <w:num w:numId="7">
    <w:abstractNumId w:val="0"/>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B4EE4"/>
    <w:rsid w:val="00005EFE"/>
    <w:rsid w:val="000B4EE4"/>
    <w:rsid w:val="001141E5"/>
    <w:rsid w:val="00202445"/>
    <w:rsid w:val="002028D8"/>
    <w:rsid w:val="002A0743"/>
    <w:rsid w:val="0030037D"/>
    <w:rsid w:val="004A27CA"/>
    <w:rsid w:val="004C13F6"/>
    <w:rsid w:val="00524A62"/>
    <w:rsid w:val="00554919"/>
    <w:rsid w:val="005C3791"/>
    <w:rsid w:val="00616350"/>
    <w:rsid w:val="007A396E"/>
    <w:rsid w:val="00A916AC"/>
    <w:rsid w:val="00B97FBB"/>
    <w:rsid w:val="00C2418F"/>
    <w:rsid w:val="00CA0E64"/>
    <w:rsid w:val="00D71392"/>
    <w:rsid w:val="00DB3BA2"/>
    <w:rsid w:val="00E73CE8"/>
    <w:rsid w:val="00E825CA"/>
    <w:rsid w:val="00EA58F4"/>
    <w:rsid w:val="00EC79C9"/>
    <w:rsid w:val="00F16041"/>
    <w:rsid w:val="03C570D3"/>
    <w:rsid w:val="05D4311F"/>
    <w:rsid w:val="0B0E174F"/>
    <w:rsid w:val="10DB5747"/>
    <w:rsid w:val="114D4A6C"/>
    <w:rsid w:val="135F4F40"/>
    <w:rsid w:val="14697C5E"/>
    <w:rsid w:val="14AC4F12"/>
    <w:rsid w:val="15EA70D7"/>
    <w:rsid w:val="17190DEF"/>
    <w:rsid w:val="23792292"/>
    <w:rsid w:val="252331FE"/>
    <w:rsid w:val="2D886214"/>
    <w:rsid w:val="2F9D6F8F"/>
    <w:rsid w:val="35931A7A"/>
    <w:rsid w:val="37D73C8E"/>
    <w:rsid w:val="38020D09"/>
    <w:rsid w:val="3AD412FF"/>
    <w:rsid w:val="3D3F340A"/>
    <w:rsid w:val="3F773BA6"/>
    <w:rsid w:val="41CA2249"/>
    <w:rsid w:val="4BC7008E"/>
    <w:rsid w:val="580B18F4"/>
    <w:rsid w:val="598D0883"/>
    <w:rsid w:val="5BAC2DA8"/>
    <w:rsid w:val="62A64684"/>
    <w:rsid w:val="64D32A5F"/>
    <w:rsid w:val="65FE7ECE"/>
    <w:rsid w:val="663B6511"/>
    <w:rsid w:val="681333C9"/>
    <w:rsid w:val="6F2E248C"/>
    <w:rsid w:val="72F1502B"/>
    <w:rsid w:val="741B10D6"/>
    <w:rsid w:val="77650893"/>
    <w:rsid w:val="78566071"/>
    <w:rsid w:val="7A5240B4"/>
    <w:rsid w:val="7B176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20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66"/>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43"/>
    <w:qFormat/>
    <w:uiPriority w:val="0"/>
    <w:pPr>
      <w:keepNext/>
      <w:keepLines/>
      <w:spacing w:before="260" w:after="260" w:line="413" w:lineRule="auto"/>
      <w:outlineLvl w:val="2"/>
    </w:pPr>
    <w:rPr>
      <w:b/>
      <w:bCs/>
      <w:sz w:val="32"/>
      <w:szCs w:val="32"/>
    </w:rPr>
  </w:style>
  <w:style w:type="paragraph" w:styleId="6">
    <w:name w:val="heading 4"/>
    <w:basedOn w:val="1"/>
    <w:next w:val="1"/>
    <w:link w:val="32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205"/>
    <w:qFormat/>
    <w:uiPriority w:val="0"/>
    <w:pPr>
      <w:keepNext/>
      <w:keepLines/>
      <w:adjustRightInd w:val="0"/>
      <w:spacing w:before="280" w:after="290" w:line="376" w:lineRule="atLeast"/>
      <w:jc w:val="left"/>
      <w:textAlignment w:val="baseline"/>
      <w:outlineLvl w:val="4"/>
    </w:pPr>
    <w:rPr>
      <w:b/>
      <w:sz w:val="28"/>
      <w:szCs w:val="24"/>
    </w:rPr>
  </w:style>
  <w:style w:type="paragraph" w:styleId="8">
    <w:name w:val="heading 6"/>
    <w:basedOn w:val="1"/>
    <w:next w:val="1"/>
    <w:link w:val="234"/>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216"/>
    <w:qFormat/>
    <w:uiPriority w:val="0"/>
    <w:pPr>
      <w:keepNext/>
      <w:keepLines/>
      <w:adjustRightInd w:val="0"/>
      <w:spacing w:before="240" w:after="64" w:line="320" w:lineRule="atLeast"/>
      <w:jc w:val="left"/>
      <w:textAlignment w:val="baseline"/>
      <w:outlineLvl w:val="6"/>
    </w:pPr>
    <w:rPr>
      <w:b/>
      <w:sz w:val="24"/>
      <w:szCs w:val="24"/>
    </w:rPr>
  </w:style>
  <w:style w:type="paragraph" w:styleId="10">
    <w:name w:val="heading 8"/>
    <w:basedOn w:val="1"/>
    <w:next w:val="1"/>
    <w:link w:val="343"/>
    <w:qFormat/>
    <w:uiPriority w:val="0"/>
    <w:pPr>
      <w:keepNext/>
      <w:keepLines/>
      <w:adjustRightInd w:val="0"/>
      <w:spacing w:before="240" w:after="64" w:line="320" w:lineRule="atLeast"/>
      <w:jc w:val="left"/>
      <w:textAlignment w:val="baseline"/>
      <w:outlineLvl w:val="7"/>
    </w:pPr>
    <w:rPr>
      <w:rFonts w:ascii="Arial" w:hAnsi="Arial" w:eastAsia="黑体"/>
      <w:sz w:val="24"/>
      <w:szCs w:val="24"/>
    </w:rPr>
  </w:style>
  <w:style w:type="paragraph" w:styleId="11">
    <w:name w:val="heading 9"/>
    <w:basedOn w:val="1"/>
    <w:next w:val="1"/>
    <w:link w:val="290"/>
    <w:qFormat/>
    <w:uiPriority w:val="0"/>
    <w:pPr>
      <w:keepNext/>
      <w:keepLines/>
      <w:adjustRightInd w:val="0"/>
      <w:spacing w:before="240" w:after="64" w:line="320" w:lineRule="atLeast"/>
      <w:jc w:val="left"/>
      <w:textAlignment w:val="baseline"/>
      <w:outlineLvl w:val="8"/>
    </w:pPr>
    <w:rPr>
      <w:rFonts w:ascii="Arial" w:hAnsi="Arial" w:eastAsia="黑体"/>
      <w:sz w:val="24"/>
      <w:szCs w:val="24"/>
    </w:rPr>
  </w:style>
  <w:style w:type="character" w:default="1" w:styleId="78">
    <w:name w:val="Default Paragraph Font"/>
    <w:unhideWhenUsed/>
    <w:qFormat/>
    <w:uiPriority w:val="1"/>
  </w:style>
  <w:style w:type="table" w:default="1" w:styleId="95">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next w:val="1"/>
    <w:link w:val="161"/>
    <w:qFormat/>
    <w:uiPriority w:val="0"/>
    <w:pPr>
      <w:ind w:firstLine="420"/>
    </w:pPr>
    <w:rPr>
      <w:rFonts w:asciiTheme="minorHAnsi" w:hAnsiTheme="minorHAnsi" w:cstheme="minorBidi"/>
      <w:szCs w:val="22"/>
    </w:rPr>
  </w:style>
  <w:style w:type="paragraph" w:styleId="12">
    <w:name w:val="List 3"/>
    <w:basedOn w:val="1"/>
    <w:qFormat/>
    <w:uiPriority w:val="0"/>
    <w:pPr>
      <w:ind w:left="100" w:leftChars="400" w:hanging="200" w:hangingChars="200"/>
    </w:pPr>
    <w:rPr>
      <w:szCs w:val="24"/>
    </w:rPr>
  </w:style>
  <w:style w:type="paragraph" w:styleId="13">
    <w:name w:val="annotation subject"/>
    <w:basedOn w:val="14"/>
    <w:next w:val="14"/>
    <w:link w:val="440"/>
    <w:qFormat/>
    <w:uiPriority w:val="0"/>
    <w:rPr>
      <w:rFonts w:ascii="宋体" w:hAnsi="宋体"/>
      <w:sz w:val="24"/>
    </w:rPr>
  </w:style>
  <w:style w:type="paragraph" w:styleId="14">
    <w:name w:val="annotation text"/>
    <w:basedOn w:val="1"/>
    <w:link w:val="439"/>
    <w:qFormat/>
    <w:uiPriority w:val="0"/>
    <w:pPr>
      <w:jc w:val="left"/>
    </w:pPr>
  </w:style>
  <w:style w:type="paragraph" w:styleId="15">
    <w:name w:val="toc 7"/>
    <w:basedOn w:val="1"/>
    <w:next w:val="1"/>
    <w:qFormat/>
    <w:uiPriority w:val="39"/>
    <w:pPr>
      <w:ind w:left="1260"/>
      <w:jc w:val="left"/>
    </w:pPr>
    <w:rPr>
      <w:sz w:val="18"/>
      <w:szCs w:val="18"/>
    </w:rPr>
  </w:style>
  <w:style w:type="paragraph" w:styleId="16">
    <w:name w:val="Body Text First Indent"/>
    <w:basedOn w:val="17"/>
    <w:link w:val="663"/>
    <w:qFormat/>
    <w:uiPriority w:val="0"/>
    <w:pPr>
      <w:ind w:firstLine="420" w:firstLineChars="100"/>
    </w:pPr>
  </w:style>
  <w:style w:type="paragraph" w:styleId="17">
    <w:name w:val="Body Text"/>
    <w:basedOn w:val="1"/>
    <w:link w:val="662"/>
    <w:qFormat/>
    <w:uiPriority w:val="0"/>
    <w:pPr>
      <w:spacing w:after="120"/>
    </w:pPr>
    <w:rPr>
      <w:rFonts w:asciiTheme="minorHAnsi" w:hAnsiTheme="minorHAnsi" w:cstheme="minorBidi"/>
      <w:szCs w:val="22"/>
    </w:rPr>
  </w:style>
  <w:style w:type="paragraph" w:styleId="18">
    <w:name w:val="List Number 2"/>
    <w:basedOn w:val="1"/>
    <w:qFormat/>
    <w:uiPriority w:val="0"/>
    <w:pPr>
      <w:numPr>
        <w:ilvl w:val="0"/>
        <w:numId w:val="1"/>
      </w:numPr>
    </w:pPr>
    <w:rPr>
      <w:szCs w:val="24"/>
    </w:rPr>
  </w:style>
  <w:style w:type="paragraph" w:styleId="19">
    <w:name w:val="Note Heading"/>
    <w:basedOn w:val="1"/>
    <w:next w:val="1"/>
    <w:link w:val="429"/>
    <w:qFormat/>
    <w:uiPriority w:val="0"/>
    <w:pPr>
      <w:jc w:val="center"/>
    </w:pPr>
    <w:rPr>
      <w:szCs w:val="24"/>
    </w:rPr>
  </w:style>
  <w:style w:type="paragraph" w:styleId="20">
    <w:name w:val="List Bullet 4"/>
    <w:basedOn w:val="1"/>
    <w:qFormat/>
    <w:uiPriority w:val="0"/>
    <w:pPr>
      <w:numPr>
        <w:ilvl w:val="0"/>
        <w:numId w:val="2"/>
      </w:numPr>
    </w:pPr>
    <w:rPr>
      <w:szCs w:val="24"/>
    </w:rPr>
  </w:style>
  <w:style w:type="paragraph" w:styleId="21">
    <w:name w:val="E-mail Signature"/>
    <w:basedOn w:val="1"/>
    <w:link w:val="941"/>
    <w:qFormat/>
    <w:uiPriority w:val="0"/>
    <w:rPr>
      <w:szCs w:val="24"/>
    </w:rPr>
  </w:style>
  <w:style w:type="paragraph" w:styleId="22">
    <w:name w:val="List Number"/>
    <w:basedOn w:val="1"/>
    <w:qFormat/>
    <w:uiPriority w:val="0"/>
    <w:pPr>
      <w:tabs>
        <w:tab w:val="left" w:pos="964"/>
      </w:tabs>
      <w:spacing w:before="240" w:line="240" w:lineRule="atLeast"/>
      <w:ind w:left="964" w:hanging="482"/>
      <w:jc w:val="left"/>
    </w:pPr>
    <w:rPr>
      <w:rFonts w:ascii="Arial" w:hAnsi="Arial"/>
      <w:sz w:val="24"/>
    </w:rPr>
  </w:style>
  <w:style w:type="paragraph" w:styleId="23">
    <w:name w:val="caption"/>
    <w:basedOn w:val="1"/>
    <w:next w:val="1"/>
    <w:link w:val="252"/>
    <w:qFormat/>
    <w:uiPriority w:val="0"/>
    <w:pPr>
      <w:adjustRightInd w:val="0"/>
      <w:snapToGrid w:val="0"/>
      <w:spacing w:before="152" w:after="160" w:line="360" w:lineRule="auto"/>
      <w:ind w:firstLine="200" w:firstLineChars="200"/>
    </w:pPr>
    <w:rPr>
      <w:rFonts w:ascii="Arial" w:hAnsi="Arial" w:eastAsia="黑体" w:cs="Arial"/>
      <w:szCs w:val="22"/>
    </w:rPr>
  </w:style>
  <w:style w:type="paragraph" w:styleId="24">
    <w:name w:val="List Bullet"/>
    <w:basedOn w:val="1"/>
    <w:link w:val="927"/>
    <w:qFormat/>
    <w:uiPriority w:val="0"/>
    <w:pPr>
      <w:tabs>
        <w:tab w:val="left" w:pos="360"/>
      </w:tabs>
      <w:ind w:left="360" w:hanging="360" w:hangingChars="200"/>
    </w:pPr>
    <w:rPr>
      <w:szCs w:val="24"/>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6">
    <w:name w:val="Document Map"/>
    <w:basedOn w:val="1"/>
    <w:link w:val="152"/>
    <w:qFormat/>
    <w:uiPriority w:val="0"/>
    <w:pPr>
      <w:shd w:val="clear" w:color="auto" w:fill="000080"/>
    </w:pPr>
  </w:style>
  <w:style w:type="paragraph" w:styleId="27">
    <w:name w:val="toa heading"/>
    <w:basedOn w:val="1"/>
    <w:next w:val="1"/>
    <w:qFormat/>
    <w:uiPriority w:val="0"/>
    <w:pPr>
      <w:spacing w:before="120"/>
    </w:pPr>
    <w:rPr>
      <w:rFonts w:ascii="Arial" w:hAnsi="Arial" w:cs="Arial"/>
      <w:sz w:val="24"/>
      <w:szCs w:val="24"/>
    </w:rPr>
  </w:style>
  <w:style w:type="paragraph" w:styleId="28">
    <w:name w:val="Salutation"/>
    <w:basedOn w:val="1"/>
    <w:next w:val="1"/>
    <w:link w:val="430"/>
    <w:qFormat/>
    <w:uiPriority w:val="0"/>
    <w:rPr>
      <w:sz w:val="24"/>
    </w:rPr>
  </w:style>
  <w:style w:type="paragraph" w:styleId="29">
    <w:name w:val="Body Text 3"/>
    <w:basedOn w:val="1"/>
    <w:link w:val="856"/>
    <w:qFormat/>
    <w:uiPriority w:val="0"/>
    <w:pPr>
      <w:spacing w:after="120"/>
    </w:pPr>
    <w:rPr>
      <w:sz w:val="16"/>
      <w:szCs w:val="16"/>
    </w:rPr>
  </w:style>
  <w:style w:type="paragraph" w:styleId="30">
    <w:name w:val="Closing"/>
    <w:basedOn w:val="1"/>
    <w:link w:val="943"/>
    <w:qFormat/>
    <w:uiPriority w:val="0"/>
    <w:pPr>
      <w:ind w:left="100" w:leftChars="2100"/>
    </w:pPr>
    <w:rPr>
      <w:szCs w:val="24"/>
    </w:rPr>
  </w:style>
  <w:style w:type="paragraph" w:styleId="31">
    <w:name w:val="List Bullet 3"/>
    <w:basedOn w:val="1"/>
    <w:qFormat/>
    <w:uiPriority w:val="0"/>
    <w:pPr>
      <w:numPr>
        <w:ilvl w:val="0"/>
        <w:numId w:val="3"/>
      </w:numPr>
    </w:pPr>
    <w:rPr>
      <w:szCs w:val="24"/>
    </w:rPr>
  </w:style>
  <w:style w:type="paragraph" w:styleId="32">
    <w:name w:val="Body Text Indent"/>
    <w:basedOn w:val="1"/>
    <w:link w:val="157"/>
    <w:qFormat/>
    <w:uiPriority w:val="0"/>
    <w:pPr>
      <w:spacing w:after="120"/>
      <w:ind w:left="420"/>
    </w:pPr>
    <w:rPr>
      <w:rFonts w:asciiTheme="minorHAnsi" w:hAnsiTheme="minorHAnsi" w:cstheme="minorBidi"/>
      <w:szCs w:val="24"/>
    </w:rPr>
  </w:style>
  <w:style w:type="paragraph" w:styleId="33">
    <w:name w:val="List Number 3"/>
    <w:basedOn w:val="1"/>
    <w:qFormat/>
    <w:uiPriority w:val="0"/>
    <w:pPr>
      <w:numPr>
        <w:ilvl w:val="0"/>
        <w:numId w:val="4"/>
      </w:numPr>
    </w:pPr>
    <w:rPr>
      <w:szCs w:val="24"/>
    </w:rPr>
  </w:style>
  <w:style w:type="paragraph" w:styleId="34">
    <w:name w:val="List 2"/>
    <w:basedOn w:val="1"/>
    <w:qFormat/>
    <w:uiPriority w:val="0"/>
    <w:pPr>
      <w:ind w:left="100" w:leftChars="200" w:hanging="200" w:hangingChars="200"/>
    </w:pPr>
  </w:style>
  <w:style w:type="paragraph" w:styleId="35">
    <w:name w:val="List Continue"/>
    <w:basedOn w:val="1"/>
    <w:qFormat/>
    <w:uiPriority w:val="0"/>
    <w:pPr>
      <w:adjustRightInd w:val="0"/>
      <w:spacing w:after="120" w:line="312" w:lineRule="atLeast"/>
      <w:ind w:left="420"/>
    </w:pPr>
    <w:rPr>
      <w:kern w:val="0"/>
    </w:rPr>
  </w:style>
  <w:style w:type="paragraph" w:styleId="36">
    <w:name w:val="Block Text"/>
    <w:basedOn w:val="1"/>
    <w:qFormat/>
    <w:uiPriority w:val="0"/>
    <w:pPr>
      <w:ind w:left="-111" w:leftChars="-53" w:right="-107" w:rightChars="-51"/>
    </w:pPr>
    <w:rPr>
      <w:b/>
      <w:bCs/>
      <w:snapToGrid w:val="0"/>
      <w:kern w:val="0"/>
      <w:sz w:val="18"/>
      <w:szCs w:val="24"/>
    </w:rPr>
  </w:style>
  <w:style w:type="paragraph" w:styleId="37">
    <w:name w:val="List Bullet 2"/>
    <w:basedOn w:val="1"/>
    <w:qFormat/>
    <w:uiPriority w:val="0"/>
    <w:pPr>
      <w:tabs>
        <w:tab w:val="left" w:pos="360"/>
      </w:tabs>
      <w:spacing w:afterLines="50" w:line="240" w:lineRule="atLeast"/>
      <w:ind w:left="-510" w:firstLine="510"/>
    </w:pPr>
    <w:rPr>
      <w:sz w:val="24"/>
    </w:rPr>
  </w:style>
  <w:style w:type="paragraph" w:styleId="38">
    <w:name w:val="HTML Address"/>
    <w:basedOn w:val="1"/>
    <w:link w:val="812"/>
    <w:qFormat/>
    <w:uiPriority w:val="0"/>
    <w:rPr>
      <w:i/>
      <w:iCs/>
      <w:szCs w:val="24"/>
    </w:rPr>
  </w:style>
  <w:style w:type="paragraph" w:styleId="39">
    <w:name w:val="index 4"/>
    <w:basedOn w:val="1"/>
    <w:next w:val="1"/>
    <w:qFormat/>
    <w:uiPriority w:val="0"/>
    <w:pPr>
      <w:spacing w:beforeLines="10" w:afterLines="10"/>
    </w:pPr>
    <w:rPr>
      <w:rFonts w:ascii="宋体" w:hAnsi="宋体"/>
      <w:kern w:val="0"/>
      <w:sz w:val="24"/>
      <w:szCs w:val="24"/>
    </w:rPr>
  </w:style>
  <w:style w:type="paragraph" w:styleId="40">
    <w:name w:val="toc 5"/>
    <w:basedOn w:val="1"/>
    <w:next w:val="1"/>
    <w:qFormat/>
    <w:uiPriority w:val="39"/>
    <w:pPr>
      <w:ind w:left="840"/>
      <w:jc w:val="left"/>
    </w:pPr>
    <w:rPr>
      <w:sz w:val="18"/>
      <w:szCs w:val="18"/>
    </w:rPr>
  </w:style>
  <w:style w:type="paragraph" w:styleId="41">
    <w:name w:val="toc 3"/>
    <w:basedOn w:val="1"/>
    <w:next w:val="1"/>
    <w:qFormat/>
    <w:uiPriority w:val="39"/>
    <w:pPr>
      <w:ind w:left="420"/>
      <w:jc w:val="left"/>
    </w:pPr>
    <w:rPr>
      <w:i/>
      <w:iCs/>
      <w:sz w:val="20"/>
    </w:rPr>
  </w:style>
  <w:style w:type="paragraph" w:styleId="42">
    <w:name w:val="Plain Text"/>
    <w:basedOn w:val="1"/>
    <w:link w:val="550"/>
    <w:qFormat/>
    <w:uiPriority w:val="0"/>
    <w:rPr>
      <w:rFonts w:ascii="宋体" w:hAnsi="Courier New" w:cstheme="minorBidi"/>
      <w:szCs w:val="22"/>
    </w:rPr>
  </w:style>
  <w:style w:type="paragraph" w:styleId="43">
    <w:name w:val="List Bullet 5"/>
    <w:basedOn w:val="1"/>
    <w:qFormat/>
    <w:uiPriority w:val="0"/>
    <w:pPr>
      <w:numPr>
        <w:ilvl w:val="0"/>
        <w:numId w:val="5"/>
      </w:numPr>
    </w:pPr>
    <w:rPr>
      <w:szCs w:val="24"/>
    </w:rPr>
  </w:style>
  <w:style w:type="paragraph" w:styleId="44">
    <w:name w:val="List Number 4"/>
    <w:basedOn w:val="1"/>
    <w:qFormat/>
    <w:uiPriority w:val="0"/>
    <w:pPr>
      <w:numPr>
        <w:ilvl w:val="0"/>
        <w:numId w:val="6"/>
      </w:numPr>
    </w:pPr>
    <w:rPr>
      <w:szCs w:val="24"/>
    </w:rPr>
  </w:style>
  <w:style w:type="paragraph" w:styleId="45">
    <w:name w:val="toc 8"/>
    <w:basedOn w:val="1"/>
    <w:next w:val="1"/>
    <w:qFormat/>
    <w:uiPriority w:val="39"/>
    <w:pPr>
      <w:ind w:left="1470"/>
      <w:jc w:val="left"/>
    </w:pPr>
    <w:rPr>
      <w:sz w:val="18"/>
      <w:szCs w:val="18"/>
    </w:rPr>
  </w:style>
  <w:style w:type="paragraph" w:styleId="46">
    <w:name w:val="index 3"/>
    <w:basedOn w:val="1"/>
    <w:next w:val="1"/>
    <w:semiHidden/>
    <w:qFormat/>
    <w:uiPriority w:val="0"/>
    <w:pPr>
      <w:ind w:left="400" w:leftChars="400"/>
    </w:pPr>
    <w:rPr>
      <w:szCs w:val="21"/>
    </w:rPr>
  </w:style>
  <w:style w:type="paragraph" w:styleId="47">
    <w:name w:val="Date"/>
    <w:basedOn w:val="1"/>
    <w:next w:val="1"/>
    <w:link w:val="713"/>
    <w:qFormat/>
    <w:uiPriority w:val="0"/>
    <w:pPr>
      <w:ind w:left="100" w:leftChars="2500"/>
    </w:pPr>
    <w:rPr>
      <w:szCs w:val="24"/>
    </w:rPr>
  </w:style>
  <w:style w:type="paragraph" w:styleId="48">
    <w:name w:val="Body Text Indent 2"/>
    <w:basedOn w:val="1"/>
    <w:link w:val="165"/>
    <w:qFormat/>
    <w:uiPriority w:val="0"/>
    <w:pPr>
      <w:spacing w:after="120" w:line="480" w:lineRule="auto"/>
      <w:ind w:left="420" w:leftChars="200"/>
    </w:pPr>
    <w:rPr>
      <w:rFonts w:asciiTheme="minorHAnsi" w:hAnsiTheme="minorHAnsi" w:cstheme="minorBidi"/>
      <w:szCs w:val="24"/>
    </w:rPr>
  </w:style>
  <w:style w:type="paragraph" w:styleId="49">
    <w:name w:val="List Continue 5"/>
    <w:basedOn w:val="1"/>
    <w:qFormat/>
    <w:uiPriority w:val="0"/>
    <w:pPr>
      <w:spacing w:after="120"/>
      <w:ind w:left="2100" w:leftChars="1000"/>
    </w:pPr>
    <w:rPr>
      <w:szCs w:val="24"/>
    </w:rPr>
  </w:style>
  <w:style w:type="paragraph" w:styleId="50">
    <w:name w:val="Balloon Text"/>
    <w:basedOn w:val="1"/>
    <w:link w:val="714"/>
    <w:qFormat/>
    <w:uiPriority w:val="0"/>
    <w:rPr>
      <w:sz w:val="18"/>
      <w:szCs w:val="18"/>
    </w:rPr>
  </w:style>
  <w:style w:type="paragraph" w:styleId="51">
    <w:name w:val="footer"/>
    <w:basedOn w:val="1"/>
    <w:link w:val="265"/>
    <w:qFormat/>
    <w:uiPriority w:val="0"/>
    <w:pPr>
      <w:tabs>
        <w:tab w:val="center" w:pos="4153"/>
        <w:tab w:val="right" w:pos="8306"/>
      </w:tabs>
      <w:snapToGrid w:val="0"/>
      <w:jc w:val="left"/>
    </w:pPr>
    <w:rPr>
      <w:sz w:val="18"/>
    </w:rPr>
  </w:style>
  <w:style w:type="paragraph" w:styleId="52">
    <w:name w:val="envelope return"/>
    <w:basedOn w:val="1"/>
    <w:qFormat/>
    <w:uiPriority w:val="0"/>
    <w:pPr>
      <w:snapToGrid w:val="0"/>
    </w:pPr>
    <w:rPr>
      <w:rFonts w:ascii="Arial" w:hAnsi="Arial" w:cs="Arial"/>
      <w:szCs w:val="24"/>
    </w:rPr>
  </w:style>
  <w:style w:type="paragraph" w:styleId="53">
    <w:name w:val="Body Text First Indent 2"/>
    <w:basedOn w:val="1"/>
    <w:next w:val="1"/>
    <w:link w:val="377"/>
    <w:qFormat/>
    <w:uiPriority w:val="0"/>
    <w:pPr>
      <w:ind w:left="200" w:leftChars="200" w:firstLine="420" w:firstLineChars="200"/>
    </w:pPr>
  </w:style>
  <w:style w:type="paragraph" w:styleId="54">
    <w:name w:val="header"/>
    <w:basedOn w:val="1"/>
    <w:link w:val="15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5">
    <w:name w:val="Signature"/>
    <w:basedOn w:val="1"/>
    <w:link w:val="944"/>
    <w:qFormat/>
    <w:uiPriority w:val="0"/>
    <w:pPr>
      <w:ind w:left="100" w:leftChars="2100"/>
    </w:pPr>
    <w:rPr>
      <w:szCs w:val="24"/>
    </w:rPr>
  </w:style>
  <w:style w:type="paragraph" w:styleId="56">
    <w:name w:val="toc 1"/>
    <w:basedOn w:val="1"/>
    <w:next w:val="1"/>
    <w:qFormat/>
    <w:uiPriority w:val="39"/>
    <w:pPr>
      <w:spacing w:before="120" w:after="120"/>
      <w:jc w:val="left"/>
    </w:pPr>
    <w:rPr>
      <w:b/>
      <w:bCs/>
      <w:caps/>
      <w:sz w:val="20"/>
    </w:rPr>
  </w:style>
  <w:style w:type="paragraph" w:styleId="57">
    <w:name w:val="List Continue 4"/>
    <w:basedOn w:val="1"/>
    <w:qFormat/>
    <w:uiPriority w:val="0"/>
    <w:pPr>
      <w:spacing w:after="120"/>
      <w:ind w:left="1680" w:leftChars="800"/>
    </w:pPr>
    <w:rPr>
      <w:szCs w:val="24"/>
    </w:rPr>
  </w:style>
  <w:style w:type="paragraph" w:styleId="58">
    <w:name w:val="toc 4"/>
    <w:basedOn w:val="1"/>
    <w:next w:val="1"/>
    <w:qFormat/>
    <w:uiPriority w:val="39"/>
    <w:pPr>
      <w:ind w:left="630"/>
      <w:jc w:val="left"/>
    </w:pPr>
    <w:rPr>
      <w:sz w:val="18"/>
      <w:szCs w:val="18"/>
    </w:rPr>
  </w:style>
  <w:style w:type="paragraph" w:styleId="59">
    <w:name w:val="Subtitle"/>
    <w:basedOn w:val="1"/>
    <w:link w:val="942"/>
    <w:qFormat/>
    <w:uiPriority w:val="0"/>
    <w:pPr>
      <w:spacing w:before="240" w:after="60" w:line="312" w:lineRule="auto"/>
      <w:jc w:val="center"/>
      <w:outlineLvl w:val="1"/>
    </w:pPr>
    <w:rPr>
      <w:rFonts w:ascii="Arial" w:hAnsi="Arial"/>
      <w:b/>
      <w:bCs/>
      <w:kern w:val="28"/>
      <w:sz w:val="32"/>
      <w:szCs w:val="32"/>
    </w:rPr>
  </w:style>
  <w:style w:type="paragraph" w:styleId="60">
    <w:name w:val="List Number 5"/>
    <w:basedOn w:val="1"/>
    <w:qFormat/>
    <w:uiPriority w:val="0"/>
    <w:pPr>
      <w:numPr>
        <w:ilvl w:val="0"/>
        <w:numId w:val="7"/>
      </w:numPr>
    </w:pPr>
  </w:style>
  <w:style w:type="paragraph" w:styleId="61">
    <w:name w:val="List"/>
    <w:basedOn w:val="1"/>
    <w:qFormat/>
    <w:uiPriority w:val="0"/>
    <w:pPr>
      <w:spacing w:line="360" w:lineRule="auto"/>
    </w:pPr>
    <w:rPr>
      <w:sz w:val="24"/>
    </w:rPr>
  </w:style>
  <w:style w:type="paragraph" w:styleId="62">
    <w:name w:val="footnote text"/>
    <w:basedOn w:val="1"/>
    <w:link w:val="1229"/>
    <w:qFormat/>
    <w:uiPriority w:val="0"/>
    <w:pPr>
      <w:snapToGrid w:val="0"/>
      <w:jc w:val="left"/>
    </w:pPr>
    <w:rPr>
      <w:sz w:val="18"/>
      <w:szCs w:val="18"/>
    </w:rPr>
  </w:style>
  <w:style w:type="paragraph" w:styleId="63">
    <w:name w:val="toc 6"/>
    <w:basedOn w:val="1"/>
    <w:next w:val="1"/>
    <w:qFormat/>
    <w:uiPriority w:val="39"/>
    <w:pPr>
      <w:ind w:left="1050"/>
      <w:jc w:val="left"/>
    </w:pPr>
    <w:rPr>
      <w:sz w:val="18"/>
      <w:szCs w:val="18"/>
    </w:rPr>
  </w:style>
  <w:style w:type="paragraph" w:styleId="64">
    <w:name w:val="List 5"/>
    <w:basedOn w:val="1"/>
    <w:qFormat/>
    <w:uiPriority w:val="0"/>
    <w:pPr>
      <w:ind w:left="2100" w:hanging="420"/>
    </w:pPr>
  </w:style>
  <w:style w:type="paragraph" w:styleId="65">
    <w:name w:val="Body Text Indent 3"/>
    <w:basedOn w:val="1"/>
    <w:link w:val="163"/>
    <w:qFormat/>
    <w:uiPriority w:val="0"/>
    <w:pPr>
      <w:spacing w:after="120"/>
      <w:ind w:left="420" w:leftChars="200"/>
    </w:pPr>
    <w:rPr>
      <w:rFonts w:asciiTheme="minorHAnsi" w:hAnsiTheme="minorHAnsi" w:cstheme="minorBidi"/>
      <w:sz w:val="16"/>
      <w:szCs w:val="16"/>
    </w:rPr>
  </w:style>
  <w:style w:type="paragraph" w:styleId="66">
    <w:name w:val="table of figures"/>
    <w:basedOn w:val="1"/>
    <w:next w:val="1"/>
    <w:qFormat/>
    <w:uiPriority w:val="0"/>
    <w:pPr>
      <w:ind w:left="420" w:hanging="420"/>
      <w:jc w:val="left"/>
    </w:pPr>
    <w:rPr>
      <w:smallCaps/>
      <w:sz w:val="20"/>
    </w:rPr>
  </w:style>
  <w:style w:type="paragraph" w:styleId="67">
    <w:name w:val="toc 2"/>
    <w:basedOn w:val="1"/>
    <w:next w:val="1"/>
    <w:link w:val="223"/>
    <w:qFormat/>
    <w:uiPriority w:val="0"/>
    <w:pPr>
      <w:ind w:left="210"/>
      <w:jc w:val="left"/>
    </w:pPr>
    <w:rPr>
      <w:rFonts w:asciiTheme="minorHAnsi" w:hAnsiTheme="minorHAnsi" w:cstheme="minorBidi"/>
      <w:smallCaps/>
      <w:szCs w:val="22"/>
    </w:rPr>
  </w:style>
  <w:style w:type="paragraph" w:styleId="68">
    <w:name w:val="toc 9"/>
    <w:basedOn w:val="1"/>
    <w:next w:val="1"/>
    <w:qFormat/>
    <w:uiPriority w:val="39"/>
    <w:pPr>
      <w:ind w:left="1680"/>
      <w:jc w:val="left"/>
    </w:pPr>
    <w:rPr>
      <w:sz w:val="18"/>
      <w:szCs w:val="18"/>
    </w:rPr>
  </w:style>
  <w:style w:type="paragraph" w:styleId="69">
    <w:name w:val="Body Text 2"/>
    <w:basedOn w:val="1"/>
    <w:link w:val="732"/>
    <w:qFormat/>
    <w:uiPriority w:val="0"/>
    <w:pPr>
      <w:spacing w:after="120" w:line="480" w:lineRule="auto"/>
    </w:pPr>
  </w:style>
  <w:style w:type="paragraph" w:styleId="70">
    <w:name w:val="List 4"/>
    <w:basedOn w:val="1"/>
    <w:qFormat/>
    <w:uiPriority w:val="0"/>
    <w:pPr>
      <w:ind w:left="100" w:leftChars="600" w:hanging="200" w:hangingChars="200"/>
    </w:pPr>
    <w:rPr>
      <w:szCs w:val="24"/>
    </w:rPr>
  </w:style>
  <w:style w:type="paragraph" w:styleId="71">
    <w:name w:val="List Continue 2"/>
    <w:basedOn w:val="1"/>
    <w:qFormat/>
    <w:uiPriority w:val="0"/>
    <w:pPr>
      <w:spacing w:after="120"/>
      <w:ind w:left="840" w:leftChars="400"/>
    </w:pPr>
    <w:rPr>
      <w:szCs w:val="24"/>
    </w:rPr>
  </w:style>
  <w:style w:type="paragraph" w:styleId="72">
    <w:name w:val="Message Header"/>
    <w:basedOn w:val="1"/>
    <w:link w:val="94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4"/>
    </w:rPr>
  </w:style>
  <w:style w:type="paragraph" w:styleId="73">
    <w:name w:val="HTML Preformatted"/>
    <w:basedOn w:val="1"/>
    <w:link w:val="78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7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75">
    <w:name w:val="List Continue 3"/>
    <w:basedOn w:val="1"/>
    <w:qFormat/>
    <w:uiPriority w:val="0"/>
    <w:pPr>
      <w:spacing w:after="120"/>
      <w:ind w:left="1260" w:leftChars="600"/>
    </w:pPr>
    <w:rPr>
      <w:szCs w:val="24"/>
    </w:rPr>
  </w:style>
  <w:style w:type="paragraph" w:styleId="76">
    <w:name w:val="index 1"/>
    <w:basedOn w:val="1"/>
    <w:next w:val="1"/>
    <w:qFormat/>
    <w:uiPriority w:val="0"/>
    <w:pPr>
      <w:spacing w:beforeLines="10" w:afterLines="10" w:line="440" w:lineRule="atLeast"/>
      <w:jc w:val="center"/>
    </w:pPr>
    <w:rPr>
      <w:kern w:val="0"/>
      <w:sz w:val="24"/>
      <w:szCs w:val="24"/>
    </w:rPr>
  </w:style>
  <w:style w:type="paragraph" w:styleId="77">
    <w:name w:val="Title"/>
    <w:basedOn w:val="1"/>
    <w:link w:val="416"/>
    <w:qFormat/>
    <w:uiPriority w:val="0"/>
    <w:pPr>
      <w:autoSpaceDE w:val="0"/>
      <w:autoSpaceDN w:val="0"/>
      <w:adjustRightInd w:val="0"/>
      <w:jc w:val="center"/>
    </w:pPr>
    <w:rPr>
      <w:rFonts w:ascii="Arial" w:hAnsi="Arial" w:cs="Arial"/>
      <w:kern w:val="0"/>
      <w:sz w:val="28"/>
      <w:szCs w:val="28"/>
    </w:rPr>
  </w:style>
  <w:style w:type="character" w:styleId="79">
    <w:name w:val="Strong"/>
    <w:qFormat/>
    <w:uiPriority w:val="22"/>
    <w:rPr>
      <w:b/>
      <w:bCs/>
    </w:rPr>
  </w:style>
  <w:style w:type="character" w:styleId="80">
    <w:name w:val="page number"/>
    <w:qFormat/>
    <w:uiPriority w:val="0"/>
    <w:rPr>
      <w:b/>
      <w:bCs/>
      <w:sz w:val="21"/>
    </w:rPr>
  </w:style>
  <w:style w:type="character" w:styleId="81">
    <w:name w:val="FollowedHyperlink"/>
    <w:basedOn w:val="78"/>
    <w:unhideWhenUsed/>
    <w:qFormat/>
    <w:uiPriority w:val="99"/>
    <w:rPr>
      <w:color w:val="800080" w:themeColor="followedHyperlink"/>
      <w:u w:val="single"/>
    </w:rPr>
  </w:style>
  <w:style w:type="character" w:styleId="82">
    <w:name w:val="Emphasis"/>
    <w:qFormat/>
    <w:uiPriority w:val="20"/>
    <w:rPr>
      <w:color w:val="CC0033"/>
    </w:rPr>
  </w:style>
  <w:style w:type="character" w:styleId="83">
    <w:name w:val="line number"/>
    <w:basedOn w:val="78"/>
    <w:qFormat/>
    <w:uiPriority w:val="0"/>
  </w:style>
  <w:style w:type="character" w:styleId="84">
    <w:name w:val="HTML Definition"/>
    <w:qFormat/>
    <w:uiPriority w:val="0"/>
    <w:rPr>
      <w:i/>
      <w:iCs/>
    </w:rPr>
  </w:style>
  <w:style w:type="character" w:styleId="85">
    <w:name w:val="HTML Typewriter"/>
    <w:qFormat/>
    <w:uiPriority w:val="0"/>
    <w:rPr>
      <w:rFonts w:ascii="Courier New" w:hAnsi="Courier New" w:cs="Courier New"/>
      <w:sz w:val="20"/>
      <w:szCs w:val="20"/>
    </w:rPr>
  </w:style>
  <w:style w:type="character" w:styleId="86">
    <w:name w:val="HTML Acronym"/>
    <w:basedOn w:val="78"/>
    <w:qFormat/>
    <w:uiPriority w:val="0"/>
  </w:style>
  <w:style w:type="character" w:styleId="87">
    <w:name w:val="HTML Variable"/>
    <w:qFormat/>
    <w:uiPriority w:val="0"/>
    <w:rPr>
      <w:i/>
      <w:iCs/>
    </w:rPr>
  </w:style>
  <w:style w:type="character" w:styleId="88">
    <w:name w:val="Hyperlink"/>
    <w:basedOn w:val="78"/>
    <w:qFormat/>
    <w:uiPriority w:val="99"/>
    <w:rPr>
      <w:color w:val="000000"/>
      <w:u w:val="none"/>
    </w:rPr>
  </w:style>
  <w:style w:type="character" w:styleId="89">
    <w:name w:val="HTML Code"/>
    <w:qFormat/>
    <w:uiPriority w:val="0"/>
    <w:rPr>
      <w:rFonts w:ascii="Courier New" w:hAnsi="Courier New" w:cs="Courier New"/>
      <w:sz w:val="20"/>
      <w:szCs w:val="20"/>
    </w:rPr>
  </w:style>
  <w:style w:type="character" w:styleId="90">
    <w:name w:val="annotation reference"/>
    <w:qFormat/>
    <w:uiPriority w:val="0"/>
    <w:rPr>
      <w:sz w:val="21"/>
      <w:szCs w:val="21"/>
    </w:rPr>
  </w:style>
  <w:style w:type="character" w:styleId="91">
    <w:name w:val="HTML Cite"/>
    <w:qFormat/>
    <w:uiPriority w:val="0"/>
    <w:rPr>
      <w:i/>
      <w:iCs/>
    </w:rPr>
  </w:style>
  <w:style w:type="character" w:styleId="92">
    <w:name w:val="footnote reference"/>
    <w:qFormat/>
    <w:uiPriority w:val="0"/>
    <w:rPr>
      <w:vertAlign w:val="superscript"/>
    </w:rPr>
  </w:style>
  <w:style w:type="character" w:styleId="93">
    <w:name w:val="HTML Keyboard"/>
    <w:qFormat/>
    <w:uiPriority w:val="0"/>
    <w:rPr>
      <w:rFonts w:ascii="Courier New" w:hAnsi="Courier New" w:cs="Courier New"/>
      <w:sz w:val="20"/>
      <w:szCs w:val="20"/>
    </w:rPr>
  </w:style>
  <w:style w:type="character" w:styleId="94">
    <w:name w:val="HTML Sample"/>
    <w:qFormat/>
    <w:uiPriority w:val="0"/>
    <w:rPr>
      <w:rFonts w:ascii="Courier New" w:hAnsi="Courier New" w:cs="Courier New"/>
    </w:rPr>
  </w:style>
  <w:style w:type="table" w:styleId="96">
    <w:name w:val="Table Grid"/>
    <w:basedOn w:val="9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7">
    <w:name w:val="Table Theme"/>
    <w:basedOn w:val="9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8">
    <w:name w:val="Table Colorful 1"/>
    <w:basedOn w:val="95"/>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blPr>
        <w:tblLayout w:type="fixed"/>
      </w:tblPr>
      <w:tcPr>
        <w:tcBorders>
          <w:tl2br w:val="nil"/>
          <w:tr2bl w:val="nil"/>
        </w:tcBorders>
        <w:shd w:val="solid" w:color="000000" w:fill="FFFFFF"/>
      </w:tcPr>
    </w:tblStylePr>
    <w:tblStylePr w:type="firstCol">
      <w:rPr>
        <w:b/>
        <w:bCs/>
        <w:i/>
        <w:iCs/>
      </w:rPr>
      <w:tblPr>
        <w:tblLayout w:type="fixed"/>
      </w:tblPr>
      <w:tcPr>
        <w:tcBorders>
          <w:tl2br w:val="nil"/>
          <w:tr2bl w:val="nil"/>
        </w:tcBorders>
        <w:shd w:val="solid" w:color="000080" w:fill="FFFFFF"/>
      </w:tcPr>
    </w:tblStylePr>
    <w:tblStylePr w:type="nwCell">
      <w:tblPr>
        <w:tblLayout w:type="fixed"/>
      </w:tblPr>
      <w:tcPr>
        <w:tcBorders>
          <w:tl2br w:val="nil"/>
          <w:tr2bl w:val="nil"/>
        </w:tcBorders>
        <w:shd w:val="solid" w:color="000000" w:fill="FFFFFF"/>
      </w:tcPr>
    </w:tblStylePr>
    <w:tblStylePr w:type="swCell">
      <w:rPr>
        <w:b/>
        <w:bCs/>
        <w:i w:val="0"/>
        <w:iCs w:val="0"/>
      </w:rPr>
      <w:tblPr>
        <w:tblLayout w:type="fixed"/>
      </w:tblPr>
      <w:tcPr>
        <w:tcBorders>
          <w:tl2br w:val="nil"/>
          <w:tr2bl w:val="nil"/>
        </w:tcBorders>
      </w:tcPr>
    </w:tblStylePr>
  </w:style>
  <w:style w:type="table" w:styleId="99">
    <w:name w:val="Table Colorful 2"/>
    <w:basedOn w:val="95"/>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blPr>
        <w:tblLayout w:type="fixed"/>
      </w:tblPr>
      <w:tcPr>
        <w:tcBorders>
          <w:bottom w:val="single" w:color="000000" w:sz="12" w:space="0"/>
          <w:tl2br w:val="nil"/>
          <w:tr2bl w:val="nil"/>
        </w:tcBorders>
        <w:shd w:val="solid" w:color="800000" w:fill="FFFFFF"/>
      </w:tcPr>
    </w:tblStylePr>
    <w:tblStylePr w:type="firstCol">
      <w:rPr>
        <w:b/>
        <w:bCs/>
        <w:i/>
        <w:iCs/>
      </w:rPr>
      <w:tblPr>
        <w:tblLayout w:type="fixed"/>
      </w:tblPr>
      <w:tcPr>
        <w:tcBorders>
          <w:tl2br w:val="nil"/>
          <w:tr2bl w:val="nil"/>
        </w:tcBorders>
      </w:tcPr>
    </w:tblStylePr>
    <w:tblStylePr w:type="lastCol">
      <w:tblPr>
        <w:tblLayout w:type="fixed"/>
      </w:tblPr>
      <w:tcPr>
        <w:tcBorders>
          <w:tl2br w:val="nil"/>
          <w:tr2bl w:val="nil"/>
        </w:tcBorders>
        <w:shd w:val="solid" w:color="C0C0C0" w:fill="FFFFFF"/>
      </w:tcPr>
    </w:tblStylePr>
    <w:tblStylePr w:type="swCell">
      <w:rPr>
        <w:b/>
        <w:bCs/>
        <w:i w:val="0"/>
        <w:iCs w:val="0"/>
      </w:rPr>
      <w:tblPr>
        <w:tblLayout w:type="fixed"/>
      </w:tblPr>
      <w:tcPr>
        <w:tcBorders>
          <w:tl2br w:val="nil"/>
          <w:tr2bl w:val="nil"/>
        </w:tcBorders>
      </w:tcPr>
    </w:tblStylePr>
  </w:style>
  <w:style w:type="table" w:styleId="100">
    <w:name w:val="Table Colorful 3"/>
    <w:basedOn w:val="95"/>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bottom w:val="single" w:color="000000" w:sz="6" w:space="0"/>
          <w:tl2br w:val="nil"/>
          <w:tr2bl w:val="nil"/>
        </w:tcBorders>
        <w:shd w:val="solid" w:color="008080" w:fill="FFFFFF"/>
      </w:tcPr>
    </w:tblStylePr>
    <w:tblStylePr w:type="firstCol">
      <w:tblPr>
        <w:tblLayout w:type="fixed"/>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blLayout w:type="fixed"/>
      </w:tblPr>
      <w:tcPr>
        <w:tcBorders>
          <w:tl2br w:val="nil"/>
          <w:tr2bl w:val="nil"/>
        </w:tcBorders>
        <w:shd w:val="solid" w:color="000000" w:fill="FFFFFF"/>
      </w:tcPr>
    </w:tblStylePr>
  </w:style>
  <w:style w:type="table" w:styleId="101">
    <w:name w:val="Table Elegant"/>
    <w:basedOn w:val="9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102">
    <w:name w:val="Table Classic 1"/>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3">
    <w:name w:val="Table Classic 2"/>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104">
    <w:name w:val="Table Classic 3"/>
    <w:basedOn w:val="95"/>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blPr>
        <w:tblLayout w:type="fixed"/>
      </w:tblPr>
      <w:tcPr>
        <w:tcBorders>
          <w:bottom w:val="single" w:color="000000" w:sz="6" w:space="0"/>
          <w:tl2br w:val="nil"/>
          <w:tr2bl w:val="nil"/>
        </w:tcBorders>
        <w:shd w:val="solid" w:color="000080" w:fill="FFFFFF"/>
      </w:tcPr>
    </w:tblStylePr>
    <w:tblStylePr w:type="lastRow">
      <w:rPr>
        <w:color w:val="000080"/>
      </w:rPr>
      <w:tblPr>
        <w:tblLayout w:type="fixed"/>
      </w:tblPr>
      <w:tcPr>
        <w:tcBorders>
          <w:top w:val="single" w:color="000000" w:sz="12" w:space="0"/>
          <w:tl2br w:val="nil"/>
          <w:tr2bl w:val="nil"/>
        </w:tcBorders>
        <w:shd w:val="solid" w:color="FFFFFF" w:fill="FFFFFF"/>
      </w:tcPr>
    </w:tblStylePr>
    <w:tblStylePr w:type="firstCol">
      <w:rPr>
        <w:b/>
        <w:bCs/>
        <w:color w:val="000000"/>
      </w:rPr>
      <w:tblPr>
        <w:tblLayout w:type="fixed"/>
      </w:tblPr>
      <w:tcPr>
        <w:tcBorders>
          <w:tl2br w:val="nil"/>
          <w:tr2bl w:val="nil"/>
        </w:tcBorders>
      </w:tcPr>
    </w:tblStylePr>
  </w:style>
  <w:style w:type="table" w:styleId="105">
    <w:name w:val="Table Classic 4"/>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blPr>
        <w:tblLayout w:type="fixed"/>
      </w:tblPr>
      <w:tcPr>
        <w:tcBorders>
          <w:bottom w:val="single" w:color="000000" w:sz="6" w:space="0"/>
          <w:tl2br w:val="nil"/>
          <w:tr2bl w:val="nil"/>
        </w:tcBorders>
        <w:shd w:val="pct50" w:color="000080" w:fill="FFFFFF"/>
      </w:tcPr>
    </w:tblStylePr>
    <w:tblStylePr w:type="lastRow">
      <w:rPr>
        <w:color w:val="000080"/>
      </w:rPr>
      <w:tblPr>
        <w:tblLayout w:type="fixed"/>
      </w:tblPr>
      <w:tcPr>
        <w:tcBorders>
          <w:bottom w:val="single" w:color="000000" w:sz="6" w:space="0"/>
          <w:tl2br w:val="nil"/>
          <w:tr2bl w:val="nil"/>
        </w:tcBorders>
        <w:shd w:val="pct50" w:color="000000" w:fill="FFFFFF"/>
      </w:tcPr>
    </w:tblStylePr>
    <w:tblStylePr w:type="firstCol">
      <w:rPr>
        <w:b/>
        <w:bCs/>
      </w:rPr>
      <w:tblPr>
        <w:tblLayout w:type="fixed"/>
      </w:tblPr>
      <w:tcPr>
        <w:tcBorders>
          <w:tl2br w:val="nil"/>
          <w:tr2bl w:val="nil"/>
        </w:tcBorders>
      </w:tcPr>
    </w:tblStylePr>
    <w:tblStylePr w:type="nwCell">
      <w:rPr>
        <w:b/>
        <w:bCs/>
      </w:rPr>
      <w:tblPr>
        <w:tblLayout w:type="fixed"/>
      </w:tblPr>
      <w:tcPr>
        <w:tcBorders>
          <w:tl2br w:val="nil"/>
          <w:tr2bl w:val="nil"/>
        </w:tcBorders>
      </w:tcPr>
    </w:tblStylePr>
    <w:tblStylePr w:type="swCell">
      <w:rPr>
        <w:color w:val="000080"/>
      </w:rPr>
      <w:tblPr>
        <w:tblLayout w:type="fixed"/>
      </w:tblPr>
      <w:tcPr>
        <w:tcBorders>
          <w:tl2br w:val="nil"/>
          <w:tr2bl w:val="nil"/>
        </w:tcBorders>
      </w:tcPr>
    </w:tblStylePr>
  </w:style>
  <w:style w:type="table" w:styleId="106">
    <w:name w:val="Table Simple 1"/>
    <w:basedOn w:val="95"/>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107">
    <w:name w:val="Table Simple 2"/>
    <w:basedOn w:val="95"/>
    <w:qFormat/>
    <w:uiPriority w:val="0"/>
    <w:pPr>
      <w:widowControl w:val="0"/>
      <w:jc w:val="both"/>
    </w:pPr>
    <w:rPr>
      <w:rFonts w:ascii="Times New Roman" w:hAnsi="Times New Roman" w:eastAsia="宋体" w:cs="Times New Roman"/>
      <w:kern w:val="0"/>
      <w:sz w:val="20"/>
      <w:szCs w:val="20"/>
    </w:rPr>
    <w:tblPr>
      <w:tblLayout w:type="fixed"/>
      <w:tblCellMar>
        <w:top w:w="0" w:type="dxa"/>
        <w:left w:w="108" w:type="dxa"/>
        <w:bottom w:w="0" w:type="dxa"/>
        <w:right w:w="108" w:type="dxa"/>
      </w:tblCellMar>
    </w:tblPr>
    <w:tblStylePr w:type="firstRow">
      <w:rPr>
        <w:b/>
        <w:bCs/>
      </w:rPr>
      <w:tblPr>
        <w:tblLayout w:type="fixed"/>
      </w:tblPr>
      <w:tcPr>
        <w:tcBorders>
          <w:bottom w:val="single" w:color="000000" w:sz="12" w:space="0"/>
          <w:tl2br w:val="nil"/>
          <w:tr2bl w:val="nil"/>
        </w:tcBorders>
      </w:tcPr>
    </w:tblStylePr>
    <w:tblStylePr w:type="lastRow">
      <w:rPr>
        <w:b/>
        <w:bCs/>
        <w:color w:val="auto"/>
      </w:rPr>
      <w:tblPr>
        <w:tblLayout w:type="fixed"/>
      </w:tblPr>
      <w:tcPr>
        <w:tcBorders>
          <w:top w:val="single" w:color="000000" w:sz="6"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lastCol">
      <w:rPr>
        <w:b/>
        <w:bCs/>
      </w:rPr>
      <w:tblPr>
        <w:tblLayout w:type="fixed"/>
      </w:tblPr>
      <w:tcPr>
        <w:tcBorders>
          <w:left w:val="single" w:color="000000" w:sz="6" w:space="0"/>
          <w:tl2br w:val="nil"/>
          <w:tr2bl w:val="nil"/>
        </w:tcBorders>
      </w:tcPr>
    </w:tblStylePr>
    <w:tblStylePr w:type="neCell">
      <w:rPr>
        <w:b/>
        <w:bCs/>
      </w:rPr>
      <w:tblPr>
        <w:tblLayout w:type="fixed"/>
      </w:tblPr>
      <w:tcPr>
        <w:tcBorders>
          <w:left w:val="nil"/>
          <w:tl2br w:val="nil"/>
          <w:tr2bl w:val="nil"/>
        </w:tcBorders>
      </w:tcPr>
    </w:tblStylePr>
    <w:tblStylePr w:type="swCell">
      <w:rPr>
        <w:b/>
        <w:bCs/>
      </w:rPr>
      <w:tblPr>
        <w:tblLayout w:type="fixed"/>
      </w:tblPr>
      <w:tcPr>
        <w:tcBorders>
          <w:top w:val="nil"/>
          <w:tl2br w:val="nil"/>
          <w:tr2bl w:val="nil"/>
        </w:tcBorders>
      </w:tcPr>
    </w:tblStylePr>
  </w:style>
  <w:style w:type="table" w:styleId="108">
    <w:name w:val="Table Simple 3"/>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00" w:fill="FFFFFF"/>
      </w:tcPr>
    </w:tblStylePr>
  </w:style>
  <w:style w:type="table" w:styleId="109">
    <w:name w:val="Table Subtle 1"/>
    <w:basedOn w:val="95"/>
    <w:qFormat/>
    <w:uiPriority w:val="0"/>
    <w:pPr>
      <w:widowControl w:val="0"/>
      <w:jc w:val="both"/>
    </w:pPr>
    <w:rPr>
      <w:rFonts w:ascii="Times New Roman" w:hAnsi="Times New Roman" w:eastAsia="宋体" w:cs="Times New Roman"/>
      <w:kern w:val="0"/>
      <w:sz w:val="20"/>
      <w:szCs w:val="20"/>
    </w:rPr>
    <w:tblPr>
      <w:tblLayout w:type="fixed"/>
      <w:tblCellMar>
        <w:top w:w="0" w:type="dxa"/>
        <w:left w:w="108" w:type="dxa"/>
        <w:bottom w:w="0" w:type="dxa"/>
        <w:right w:w="108" w:type="dxa"/>
      </w:tblCellMar>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0">
    <w:name w:val="Table Subtle 2"/>
    <w:basedOn w:val="95"/>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firstCol">
      <w:tblPr>
        <w:tblLayout w:type="fixed"/>
      </w:tblPr>
      <w:tcPr>
        <w:tcBorders>
          <w:right w:val="single" w:color="000000" w:sz="12" w:space="0"/>
          <w:tl2br w:val="nil"/>
          <w:tr2bl w:val="nil"/>
        </w:tcBorders>
        <w:shd w:val="pct25" w:color="008000" w:fill="FFFFFF"/>
      </w:tcPr>
    </w:tblStylePr>
    <w:tblStylePr w:type="lastCol">
      <w:tblPr>
        <w:tblLayout w:type="fixed"/>
      </w:tblPr>
      <w:tcPr>
        <w:tcBorders>
          <w:left w:val="single" w:color="000000" w:sz="12"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1">
    <w:name w:val="Table 3D effects 1"/>
    <w:basedOn w:val="95"/>
    <w:qFormat/>
    <w:uiPriority w:val="0"/>
    <w:pPr>
      <w:widowControl w:val="0"/>
      <w:jc w:val="both"/>
    </w:pPr>
    <w:rPr>
      <w:rFonts w:ascii="Times New Roman" w:hAnsi="Times New Roman" w:eastAsia="宋体" w:cs="Times New Roman"/>
      <w:kern w:val="0"/>
      <w:sz w:val="20"/>
      <w:szCs w:val="20"/>
    </w:rPr>
    <w:tblPr>
      <w:tblLayout w:type="fixed"/>
      <w:tblCellMar>
        <w:top w:w="0" w:type="dxa"/>
        <w:left w:w="108" w:type="dxa"/>
        <w:bottom w:w="0" w:type="dxa"/>
        <w:right w:w="108" w:type="dxa"/>
      </w:tblCellMar>
    </w:tblPr>
    <w:tcPr>
      <w:shd w:val="solid" w:color="C0C0C0" w:fill="FFFFFF"/>
    </w:tcPr>
    <w:tblStylePr w:type="firstRow">
      <w:rPr>
        <w:b/>
        <w:bCs/>
        <w:color w:val="800080"/>
      </w:rPr>
      <w:tblPr>
        <w:tblLayout w:type="fixed"/>
      </w:tblPr>
      <w:tcPr>
        <w:tcBorders>
          <w:bottom w:val="single" w:color="808080" w:sz="6" w:space="0"/>
          <w:tl2br w:val="nil"/>
          <w:tr2bl w:val="nil"/>
        </w:tcBorders>
      </w:tcPr>
    </w:tblStylePr>
    <w:tblStylePr w:type="lastRow">
      <w:tblPr>
        <w:tblLayout w:type="fixed"/>
      </w:tblPr>
      <w:tcPr>
        <w:tcBorders>
          <w:top w:val="single" w:color="FFFFFF" w:sz="6" w:space="0"/>
          <w:tl2br w:val="nil"/>
          <w:tr2bl w:val="nil"/>
        </w:tcBorders>
      </w:tcPr>
    </w:tblStylePr>
    <w:tblStylePr w:type="firstCol">
      <w:rPr>
        <w:b/>
        <w:bCs/>
      </w:rPr>
      <w:tblPr>
        <w:tblLayout w:type="fixed"/>
      </w:tblPr>
      <w:tcPr>
        <w:tcBorders>
          <w:right w:val="single" w:color="808080" w:sz="6" w:space="0"/>
          <w:tl2br w:val="nil"/>
          <w:tr2bl w:val="nil"/>
        </w:tcBorders>
      </w:tcPr>
    </w:tblStylePr>
    <w:tblStylePr w:type="lastCol">
      <w:tblPr>
        <w:tblLayout w:type="fixed"/>
      </w:tblPr>
      <w:tcPr>
        <w:tcBorders>
          <w:left w:val="single" w:color="FFFFFF" w:sz="6" w:space="0"/>
          <w:tl2br w:val="nil"/>
          <w:tr2bl w:val="nil"/>
        </w:tcBorders>
      </w:tcPr>
    </w:tblStylePr>
    <w:tblStylePr w:type="neCell">
      <w:tblPr>
        <w:tblLayout w:type="fixed"/>
      </w:tblPr>
      <w:tcPr>
        <w:tcBorders>
          <w:left w:val="nil"/>
          <w:bottom w:val="nil"/>
          <w:tl2br w:val="nil"/>
          <w:tr2bl w:val="nil"/>
        </w:tcBorders>
      </w:tcPr>
    </w:tblStylePr>
    <w:tblStylePr w:type="nwCell">
      <w:tblPr>
        <w:tblLayout w:type="fixed"/>
      </w:tblPr>
      <w:tcPr>
        <w:tcBorders>
          <w:bottom w:val="nil"/>
          <w:right w:val="nil"/>
          <w:tl2br w:val="nil"/>
          <w:tr2bl w:val="nil"/>
        </w:tcBorders>
      </w:tcPr>
    </w:tblStylePr>
    <w:tblStylePr w:type="seCell">
      <w:tblPr>
        <w:tblLayout w:type="fixed"/>
      </w:tblPr>
      <w:tcPr>
        <w:tcBorders>
          <w:top w:val="nil"/>
          <w:left w:val="nil"/>
          <w:tl2br w:val="nil"/>
          <w:tr2bl w:val="nil"/>
        </w:tcBorders>
      </w:tcPr>
    </w:tblStylePr>
    <w:tblStylePr w:type="swCell">
      <w:rPr>
        <w:color w:val="000080"/>
      </w:rPr>
      <w:tblPr>
        <w:tblLayout w:type="fixed"/>
      </w:tblPr>
      <w:tcPr>
        <w:tcBorders>
          <w:top w:val="nil"/>
          <w:right w:val="nil"/>
          <w:tl2br w:val="nil"/>
          <w:tr2bl w:val="nil"/>
        </w:tcBorders>
      </w:tcPr>
    </w:tblStylePr>
  </w:style>
  <w:style w:type="table" w:styleId="112">
    <w:name w:val="Table 3D effects 2"/>
    <w:basedOn w:val="95"/>
    <w:qFormat/>
    <w:uiPriority w:val="0"/>
    <w:pPr>
      <w:widowControl w:val="0"/>
      <w:jc w:val="both"/>
    </w:pPr>
    <w:rPr>
      <w:rFonts w:ascii="Times New Roman" w:hAnsi="Times New Roman" w:eastAsia="宋体" w:cs="Times New Roman"/>
      <w:kern w:val="0"/>
      <w:sz w:val="20"/>
      <w:szCs w:val="20"/>
    </w:rPr>
    <w:tblPr>
      <w:tblLayout w:type="fixed"/>
      <w:tblCellMar>
        <w:top w:w="0" w:type="dxa"/>
        <w:left w:w="108" w:type="dxa"/>
        <w:bottom w:w="0" w:type="dxa"/>
        <w:right w:w="108" w:type="dxa"/>
      </w:tblCellMar>
    </w:tblPr>
    <w:tcPr>
      <w:shd w:val="solid" w:color="C0C0C0" w:fill="FFFFFF"/>
    </w:tc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13">
    <w:name w:val="Table 3D effects 3"/>
    <w:basedOn w:val="95"/>
    <w:qFormat/>
    <w:uiPriority w:val="0"/>
    <w:pPr>
      <w:widowControl w:val="0"/>
      <w:jc w:val="both"/>
    </w:pPr>
    <w:rPr>
      <w:rFonts w:ascii="Times New Roman" w:hAnsi="Times New Roman" w:eastAsia="宋体" w:cs="Times New Roman"/>
      <w:kern w:val="0"/>
      <w:sz w:val="20"/>
      <w:szCs w:val="20"/>
    </w:rPr>
    <w:tblPr>
      <w:tblLayout w:type="fixed"/>
      <w:tblCellMar>
        <w:top w:w="0" w:type="dxa"/>
        <w:left w:w="108" w:type="dxa"/>
        <w:bottom w:w="0" w:type="dxa"/>
        <w:right w:w="108" w:type="dxa"/>
      </w:tblCellMar>
    </w:tbl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14">
    <w:name w:val="Table List 1"/>
    <w:basedOn w:val="95"/>
    <w:qFormat/>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5">
    <w:name w:val="Table List 2"/>
    <w:basedOn w:val="95"/>
    <w:qFormat/>
    <w:uiPriority w:val="0"/>
    <w:pPr>
      <w:widowControl w:val="0"/>
      <w:jc w:val="both"/>
    </w:pPr>
    <w:rPr>
      <w:rFonts w:ascii="Times New Roman" w:hAnsi="Times New Roman" w:eastAsia="宋体" w:cs="Times New Roman"/>
      <w:kern w:val="0"/>
      <w:sz w:val="20"/>
      <w:szCs w:val="20"/>
    </w:rPr>
    <w:tblPr>
      <w:tblBorders>
        <w:bottom w:val="single" w:color="808080" w:sz="12" w:space="0"/>
      </w:tblBorders>
      <w:tblLayout w:type="fixed"/>
      <w:tblCellMar>
        <w:top w:w="0" w:type="dxa"/>
        <w:left w:w="108" w:type="dxa"/>
        <w:bottom w:w="0" w:type="dxa"/>
        <w:right w:w="108" w:type="dxa"/>
      </w:tblCellMar>
    </w:tblPr>
    <w:tblStylePr w:type="firstRow">
      <w:rPr>
        <w:b/>
        <w:bCs/>
        <w:color w:val="FFFFFF"/>
      </w:rPr>
      <w:tblPr>
        <w:tblLayout w:type="fixed"/>
      </w:tblPr>
      <w:tcPr>
        <w:tcBorders>
          <w:bottom w:val="single" w:color="000000" w:sz="6" w:space="0"/>
          <w:tl2br w:val="nil"/>
          <w:tr2bl w:val="nil"/>
        </w:tcBorders>
        <w:shd w:val="pct75" w:color="008080" w:fill="008000"/>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pct20" w:color="00FF0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6">
    <w:name w:val="Table List 3"/>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table" w:styleId="117">
    <w:name w:val="Table List 4"/>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bottom w:val="single" w:color="000000" w:sz="12" w:space="0"/>
          <w:tl2br w:val="nil"/>
          <w:tr2bl w:val="nil"/>
        </w:tcBorders>
        <w:shd w:val="solid" w:color="808080" w:fill="FFFFFF"/>
      </w:tcPr>
    </w:tblStylePr>
  </w:style>
  <w:style w:type="table" w:styleId="118">
    <w:name w:val="Table List 5"/>
    <w:basedOn w:val="95"/>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tl2br w:val="nil"/>
          <w:tr2bl w:val="nil"/>
        </w:tcBorders>
      </w:tcPr>
    </w:tblStylePr>
  </w:style>
  <w:style w:type="table" w:styleId="119">
    <w:name w:val="Table List 6"/>
    <w:basedOn w:val="95"/>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band1Horz">
      <w:tblPr>
        <w:tblLayout w:type="fixed"/>
      </w:tblPr>
      <w:tcPr>
        <w:tcBorders>
          <w:tl2br w:val="nil"/>
          <w:tr2bl w:val="nil"/>
        </w:tcBorders>
        <w:shd w:val="pct25" w:color="000000" w:fill="FFFFFF"/>
      </w:tcPr>
    </w:tblStylePr>
    <w:tblStylePr w:type="nwCell">
      <w:tblPr>
        <w:tblLayout w:type="fixed"/>
      </w:tblPr>
      <w:tcPr>
        <w:tcBorders>
          <w:tl2br w:val="single" w:color="000000" w:sz="6" w:space="0"/>
          <w:tr2bl w:val="nil"/>
        </w:tcBorders>
      </w:tcPr>
    </w:tblStylePr>
  </w:style>
  <w:style w:type="table" w:styleId="120">
    <w:name w:val="Table List 7"/>
    <w:basedOn w:val="95"/>
    <w:qFormat/>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blPr>
        <w:tblLayout w:type="fixed"/>
      </w:tblPr>
      <w:tcPr>
        <w:tcBorders>
          <w:bottom w:val="single" w:color="008000" w:sz="12" w:space="0"/>
          <w:tl2br w:val="nil"/>
          <w:tr2bl w:val="nil"/>
        </w:tcBorders>
        <w:shd w:val="solid" w:color="C0C0C0" w:fill="FFFFFF"/>
      </w:tcPr>
    </w:tblStylePr>
    <w:tblStylePr w:type="lastRow">
      <w:rPr>
        <w:b/>
        <w:bCs/>
      </w:rPr>
      <w:tblPr>
        <w:tblLayout w:type="fixed"/>
      </w:tblPr>
      <w:tcPr>
        <w:tcBorders>
          <w:top w:val="single" w:color="008000" w:sz="12"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0" w:color="000000" w:fill="FFFFFF"/>
      </w:tcPr>
    </w:tblStylePr>
    <w:tblStylePr w:type="band2Horz">
      <w:tblPr>
        <w:tblLayout w:type="fixed"/>
      </w:tblPr>
      <w:tcPr>
        <w:tcBorders>
          <w:tl2br w:val="nil"/>
          <w:tr2bl w:val="nil"/>
        </w:tcBorders>
        <w:shd w:val="pct25" w:color="FFFF00" w:fill="FFFFFF"/>
      </w:tcPr>
    </w:tblStylePr>
  </w:style>
  <w:style w:type="table" w:styleId="121">
    <w:name w:val="Table List 8"/>
    <w:basedOn w:val="95"/>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000000" w:sz="6" w:space="0"/>
          <w:tl2br w:val="nil"/>
          <w:tr2bl w:val="nil"/>
        </w:tcBorders>
        <w:shd w:val="solid" w:color="FFFF00" w:fill="FFFFFF"/>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5" w:color="FFFF00" w:fill="FFFFFF"/>
      </w:tcPr>
    </w:tblStylePr>
    <w:tblStylePr w:type="band2Horz">
      <w:tblPr>
        <w:tblLayout w:type="fixed"/>
      </w:tblPr>
      <w:tcPr>
        <w:tcBorders>
          <w:tl2br w:val="nil"/>
          <w:tr2bl w:val="nil"/>
        </w:tcBorders>
        <w:shd w:val="pct50" w:color="FF0000" w:fill="FFFFFF"/>
      </w:tcPr>
    </w:tblStylePr>
    <w:tblStylePr w:type="nwCell">
      <w:tblPr>
        <w:tblLayout w:type="fixed"/>
      </w:tblPr>
      <w:tcPr>
        <w:tcBorders>
          <w:tl2br w:val="single" w:color="auto" w:sz="6" w:space="0"/>
          <w:tr2bl w:val="nil"/>
        </w:tcBorders>
      </w:tcPr>
    </w:tblStylePr>
  </w:style>
  <w:style w:type="table" w:styleId="122">
    <w:name w:val="Table Contemporary"/>
    <w:basedOn w:val="95"/>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23">
    <w:name w:val="Table Columns 1"/>
    <w:basedOn w:val="95"/>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blPr>
        <w:tblLayout w:type="fixed"/>
      </w:tblPr>
      <w:tcPr>
        <w:tcBorders>
          <w:bottom w:val="double" w:color="000000" w:sz="6" w:space="0"/>
          <w:tl2br w:val="nil"/>
          <w:tr2bl w:val="nil"/>
        </w:tcBorders>
      </w:tcPr>
    </w:tblStylePr>
    <w:tblStylePr w:type="lastRow">
      <w:rPr>
        <w:b w:val="0"/>
        <w:bCs w:val="0"/>
      </w:rPr>
      <w:tblPr>
        <w:tblLayout w:type="fixed"/>
      </w:tblPr>
      <w:tcPr>
        <w:tcBorders>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4">
    <w:name w:val="Table Columns 2"/>
    <w:basedOn w:val="95"/>
    <w:qFormat/>
    <w:uiPriority w:val="0"/>
    <w:pPr>
      <w:widowControl w:val="0"/>
      <w:jc w:val="both"/>
    </w:pPr>
    <w:rPr>
      <w:rFonts w:ascii="Times New Roman" w:hAnsi="Times New Roman" w:eastAsia="宋体" w:cs="Times New Roman"/>
      <w:b/>
      <w:bCs/>
      <w:kern w:val="0"/>
      <w:sz w:val="20"/>
      <w:szCs w:val="20"/>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l2br w:val="nil"/>
          <w:tr2bl w:val="nil"/>
        </w:tcBorders>
      </w:tcPr>
    </w:tblStylePr>
    <w:tblStylePr w:type="firstCol">
      <w:rPr>
        <w:b w:val="0"/>
        <w:bCs w:val="0"/>
        <w:color w:val="00000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5">
    <w:name w:val="Table Columns 3"/>
    <w:basedOn w:val="95"/>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op w:val="single" w:color="00008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l2br w:val="nil"/>
          <w:tr2bl w:val="nil"/>
        </w:tcBorders>
      </w:tcPr>
    </w:tblStylePr>
  </w:style>
  <w:style w:type="table" w:styleId="126">
    <w:name w:val="Table Columns 4"/>
    <w:basedOn w:val="95"/>
    <w:qFormat/>
    <w:uiPriority w:val="0"/>
    <w:pPr>
      <w:widowControl w:val="0"/>
      <w:jc w:val="both"/>
    </w:pPr>
    <w:rPr>
      <w:rFonts w:ascii="Times New Roman" w:hAnsi="Times New Roman" w:eastAsia="宋体" w:cs="Times New Roman"/>
      <w:kern w:val="0"/>
      <w:sz w:val="20"/>
      <w:szCs w:val="20"/>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27">
    <w:name w:val="Table Columns 5"/>
    <w:basedOn w:val="95"/>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808080" w:sz="6" w:space="0"/>
          <w:tl2br w:val="nil"/>
          <w:tr2bl w:val="nil"/>
        </w:tcBorders>
      </w:tcPr>
    </w:tblStylePr>
    <w:tblStylePr w:type="lastRow">
      <w:rPr>
        <w:b/>
        <w:bCs/>
      </w:rPr>
      <w:tblPr>
        <w:tblLayout w:type="fixed"/>
      </w:tblPr>
      <w:tcPr>
        <w:tcBorders>
          <w:top w:val="single" w:color="80808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28">
    <w:name w:val="Table Grid 1"/>
    <w:basedOn w:val="95"/>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9">
    <w:name w:val="Table Grid 2"/>
    <w:basedOn w:val="95"/>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30">
    <w:name w:val="Table Grid 3"/>
    <w:basedOn w:val="95"/>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6" w:space="0"/>
          <w:tl2br w:val="nil"/>
          <w:tr2bl w:val="nil"/>
        </w:tcBorders>
        <w:shd w:val="pct30" w:color="FFFF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31">
    <w:name w:val="Table Grid 4"/>
    <w:basedOn w:val="95"/>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olor w:val="auto"/>
      </w:rPr>
      <w:tblPr>
        <w:tblLayout w:type="fixed"/>
      </w:tblPr>
      <w:tcPr>
        <w:tcBorders>
          <w:bottom w:val="single" w:color="000000" w:sz="6" w:space="0"/>
          <w:tl2br w:val="nil"/>
          <w:tr2bl w:val="nil"/>
        </w:tcBorders>
        <w:shd w:val="pct30" w:color="FFFF00" w:fill="FFFFFF"/>
      </w:tcPr>
    </w:tblStylePr>
    <w:tblStylePr w:type="lastRow">
      <w:rPr>
        <w:b/>
        <w:bCs/>
        <w:color w:val="auto"/>
      </w:rPr>
      <w:tblPr>
        <w:tblLayout w:type="fixed"/>
      </w:tblPr>
      <w:tcPr>
        <w:tcBorders>
          <w:top w:val="single" w:color="000000" w:sz="6" w:space="0"/>
          <w:tl2br w:val="nil"/>
          <w:tr2bl w:val="nil"/>
        </w:tcBorders>
        <w:shd w:val="pct30" w:color="FFFF00" w:fill="FFFFFF"/>
      </w:tcPr>
    </w:tblStylePr>
    <w:tblStylePr w:type="lastCol">
      <w:rPr>
        <w:b/>
        <w:bCs/>
        <w:color w:val="auto"/>
      </w:rPr>
      <w:tblPr>
        <w:tblLayout w:type="fixed"/>
      </w:tblPr>
      <w:tcPr>
        <w:tcBorders>
          <w:tl2br w:val="nil"/>
          <w:tr2bl w:val="nil"/>
        </w:tcBorders>
      </w:tcPr>
    </w:tblStylePr>
  </w:style>
  <w:style w:type="table" w:styleId="132">
    <w:name w:val="Table Grid 5"/>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33">
    <w:name w:val="Table Grid 6"/>
    <w:basedOn w:val="95"/>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34">
    <w:name w:val="Table Grid 7"/>
    <w:basedOn w:val="95"/>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35">
    <w:name w:val="Table Grid 8"/>
    <w:basedOn w:val="95"/>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136">
    <w:name w:val="Table Web 1"/>
    <w:basedOn w:val="95"/>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7">
    <w:name w:val="Table Web 2"/>
    <w:basedOn w:val="95"/>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8">
    <w:name w:val="Table Web 3"/>
    <w:basedOn w:val="95"/>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9">
    <w:name w:val="Table Professional"/>
    <w:basedOn w:val="95"/>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paragraph" w:customStyle="1" w:styleId="140">
    <w:name w:val="Default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41">
    <w:name w:val="标题 1 Char"/>
    <w:basedOn w:val="78"/>
    <w:link w:val="3"/>
    <w:qFormat/>
    <w:uiPriority w:val="9"/>
    <w:rPr>
      <w:rFonts w:ascii="Times New Roman" w:hAnsi="Times New Roman" w:eastAsia="宋体" w:cs="Times New Roman"/>
      <w:b/>
      <w:bCs/>
      <w:kern w:val="44"/>
      <w:sz w:val="44"/>
      <w:szCs w:val="44"/>
    </w:rPr>
  </w:style>
  <w:style w:type="character" w:customStyle="1" w:styleId="142">
    <w:name w:val="标题 2 Char"/>
    <w:basedOn w:val="78"/>
    <w:link w:val="4"/>
    <w:qFormat/>
    <w:uiPriority w:val="0"/>
    <w:rPr>
      <w:rFonts w:asciiTheme="majorHAnsi" w:hAnsiTheme="majorHAnsi" w:eastAsiaTheme="majorEastAsia" w:cstheme="majorBidi"/>
      <w:b/>
      <w:bCs/>
      <w:sz w:val="32"/>
      <w:szCs w:val="32"/>
    </w:rPr>
  </w:style>
  <w:style w:type="character" w:customStyle="1" w:styleId="143">
    <w:name w:val="标题 3 Char"/>
    <w:basedOn w:val="78"/>
    <w:link w:val="5"/>
    <w:qFormat/>
    <w:uiPriority w:val="0"/>
    <w:rPr>
      <w:rFonts w:ascii="Times New Roman" w:hAnsi="Times New Roman" w:eastAsia="宋体" w:cs="Times New Roman"/>
      <w:b/>
      <w:bCs/>
      <w:sz w:val="32"/>
      <w:szCs w:val="32"/>
    </w:rPr>
  </w:style>
  <w:style w:type="character" w:customStyle="1" w:styleId="144">
    <w:name w:val="标题 4 Char"/>
    <w:basedOn w:val="78"/>
    <w:link w:val="6"/>
    <w:semiHidden/>
    <w:qFormat/>
    <w:uiPriority w:val="9"/>
    <w:rPr>
      <w:rFonts w:asciiTheme="majorHAnsi" w:hAnsiTheme="majorHAnsi" w:eastAsiaTheme="majorEastAsia" w:cstheme="majorBidi"/>
      <w:b/>
      <w:bCs/>
      <w:sz w:val="28"/>
      <w:szCs w:val="28"/>
    </w:rPr>
  </w:style>
  <w:style w:type="character" w:customStyle="1" w:styleId="145">
    <w:name w:val="标题 5 Char"/>
    <w:basedOn w:val="78"/>
    <w:link w:val="7"/>
    <w:semiHidden/>
    <w:qFormat/>
    <w:uiPriority w:val="9"/>
    <w:rPr>
      <w:rFonts w:ascii="Times New Roman" w:hAnsi="Times New Roman" w:eastAsia="宋体" w:cs="Times New Roman"/>
      <w:b/>
      <w:bCs/>
      <w:sz w:val="28"/>
      <w:szCs w:val="28"/>
    </w:rPr>
  </w:style>
  <w:style w:type="character" w:customStyle="1" w:styleId="146">
    <w:name w:val="标题 6 Char"/>
    <w:basedOn w:val="78"/>
    <w:link w:val="8"/>
    <w:semiHidden/>
    <w:qFormat/>
    <w:uiPriority w:val="9"/>
    <w:rPr>
      <w:rFonts w:asciiTheme="majorHAnsi" w:hAnsiTheme="majorHAnsi" w:eastAsiaTheme="majorEastAsia" w:cstheme="majorBidi"/>
      <w:b/>
      <w:bCs/>
      <w:sz w:val="24"/>
      <w:szCs w:val="24"/>
    </w:rPr>
  </w:style>
  <w:style w:type="character" w:customStyle="1" w:styleId="147">
    <w:name w:val="标题 7 Char"/>
    <w:basedOn w:val="78"/>
    <w:link w:val="9"/>
    <w:semiHidden/>
    <w:qFormat/>
    <w:uiPriority w:val="9"/>
    <w:rPr>
      <w:rFonts w:ascii="Times New Roman" w:hAnsi="Times New Roman" w:eastAsia="宋体" w:cs="Times New Roman"/>
      <w:b/>
      <w:bCs/>
      <w:sz w:val="24"/>
      <w:szCs w:val="24"/>
    </w:rPr>
  </w:style>
  <w:style w:type="character" w:customStyle="1" w:styleId="148">
    <w:name w:val="标题 8 Char"/>
    <w:basedOn w:val="78"/>
    <w:link w:val="10"/>
    <w:semiHidden/>
    <w:qFormat/>
    <w:uiPriority w:val="9"/>
    <w:rPr>
      <w:rFonts w:asciiTheme="majorHAnsi" w:hAnsiTheme="majorHAnsi" w:eastAsiaTheme="majorEastAsia" w:cstheme="majorBidi"/>
      <w:sz w:val="24"/>
      <w:szCs w:val="24"/>
    </w:rPr>
  </w:style>
  <w:style w:type="character" w:customStyle="1" w:styleId="149">
    <w:name w:val="标题 9 Char"/>
    <w:basedOn w:val="78"/>
    <w:link w:val="11"/>
    <w:semiHidden/>
    <w:qFormat/>
    <w:uiPriority w:val="9"/>
    <w:rPr>
      <w:rFonts w:asciiTheme="majorHAnsi" w:hAnsiTheme="majorHAnsi" w:eastAsiaTheme="majorEastAsia" w:cstheme="majorBidi"/>
      <w:szCs w:val="21"/>
    </w:rPr>
  </w:style>
  <w:style w:type="character" w:customStyle="1" w:styleId="150">
    <w:name w:val="页脚 Char"/>
    <w:basedOn w:val="78"/>
    <w:link w:val="51"/>
    <w:qFormat/>
    <w:uiPriority w:val="0"/>
    <w:rPr>
      <w:rFonts w:ascii="Times New Roman" w:hAnsi="Times New Roman" w:eastAsia="宋体" w:cs="Times New Roman"/>
      <w:sz w:val="18"/>
      <w:szCs w:val="18"/>
    </w:rPr>
  </w:style>
  <w:style w:type="character" w:customStyle="1" w:styleId="151">
    <w:name w:val="页眉 Char"/>
    <w:basedOn w:val="78"/>
    <w:link w:val="54"/>
    <w:qFormat/>
    <w:uiPriority w:val="0"/>
    <w:rPr>
      <w:rFonts w:ascii="Times New Roman" w:hAnsi="Times New Roman" w:eastAsia="宋体" w:cs="Times New Roman"/>
      <w:sz w:val="18"/>
      <w:szCs w:val="20"/>
    </w:rPr>
  </w:style>
  <w:style w:type="character" w:customStyle="1" w:styleId="152">
    <w:name w:val="文档结构图 Char"/>
    <w:basedOn w:val="78"/>
    <w:link w:val="26"/>
    <w:qFormat/>
    <w:uiPriority w:val="0"/>
    <w:rPr>
      <w:rFonts w:ascii="Times New Roman" w:hAnsi="Times New Roman" w:eastAsia="宋体" w:cs="Times New Roman"/>
      <w:szCs w:val="20"/>
      <w:shd w:val="clear" w:color="auto" w:fill="000080"/>
    </w:rPr>
  </w:style>
  <w:style w:type="paragraph" w:customStyle="1" w:styleId="153">
    <w:name w:val="6 Char"/>
    <w:basedOn w:val="1"/>
    <w:qFormat/>
    <w:uiPriority w:val="0"/>
    <w:rPr>
      <w:szCs w:val="24"/>
    </w:rPr>
  </w:style>
  <w:style w:type="paragraph" w:customStyle="1" w:styleId="154">
    <w:name w:val="Char Char Char Char"/>
    <w:basedOn w:val="1"/>
    <w:qFormat/>
    <w:uiPriority w:val="0"/>
    <w:rPr>
      <w:szCs w:val="24"/>
    </w:rPr>
  </w:style>
  <w:style w:type="paragraph" w:customStyle="1" w:styleId="155">
    <w:name w:val="Char Char Char Char Char Char Char Char Char Char Char Char Char Char Char Char Char Char Char Char Char Char Char Char Char"/>
    <w:basedOn w:val="1"/>
    <w:qFormat/>
    <w:uiPriority w:val="0"/>
    <w:rPr>
      <w:szCs w:val="24"/>
    </w:rPr>
  </w:style>
  <w:style w:type="character" w:customStyle="1" w:styleId="156">
    <w:name w:val="正文文本缩进 Char1"/>
    <w:link w:val="32"/>
    <w:qFormat/>
    <w:uiPriority w:val="0"/>
    <w:rPr>
      <w:rFonts w:eastAsia="宋体"/>
      <w:szCs w:val="24"/>
    </w:rPr>
  </w:style>
  <w:style w:type="character" w:customStyle="1" w:styleId="157">
    <w:name w:val="正文文本缩进 Char"/>
    <w:basedOn w:val="78"/>
    <w:link w:val="32"/>
    <w:semiHidden/>
    <w:qFormat/>
    <w:uiPriority w:val="99"/>
    <w:rPr>
      <w:rFonts w:ascii="Times New Roman" w:hAnsi="Times New Roman" w:eastAsia="宋体" w:cs="Times New Roman"/>
      <w:szCs w:val="20"/>
    </w:rPr>
  </w:style>
  <w:style w:type="paragraph" w:customStyle="1" w:styleId="158">
    <w:name w:val="表格1"/>
    <w:basedOn w:val="1"/>
    <w:qFormat/>
    <w:uiPriority w:val="0"/>
    <w:pPr>
      <w:adjustRightInd w:val="0"/>
      <w:spacing w:line="300" w:lineRule="auto"/>
      <w:jc w:val="center"/>
      <w:textAlignment w:val="baseline"/>
    </w:pPr>
    <w:rPr>
      <w:rFonts w:ascii="宋体"/>
      <w:kern w:val="0"/>
    </w:rPr>
  </w:style>
  <w:style w:type="character" w:customStyle="1" w:styleId="159">
    <w:name w:val="【正文】 Char"/>
    <w:link w:val="160"/>
    <w:qFormat/>
    <w:uiPriority w:val="0"/>
    <w:rPr>
      <w:rFonts w:eastAsia="宋体" w:cs="宋体"/>
      <w:sz w:val="24"/>
    </w:rPr>
  </w:style>
  <w:style w:type="paragraph" w:customStyle="1" w:styleId="160">
    <w:name w:val="【正文】"/>
    <w:basedOn w:val="1"/>
    <w:link w:val="159"/>
    <w:qFormat/>
    <w:uiPriority w:val="0"/>
    <w:pPr>
      <w:spacing w:line="440" w:lineRule="exact"/>
      <w:ind w:firstLine="544" w:firstLineChars="200"/>
    </w:pPr>
    <w:rPr>
      <w:rFonts w:cs="宋体" w:asciiTheme="minorHAnsi" w:hAnsiTheme="minorHAnsi"/>
      <w:sz w:val="24"/>
      <w:szCs w:val="22"/>
    </w:rPr>
  </w:style>
  <w:style w:type="character" w:customStyle="1" w:styleId="161">
    <w:name w:val="正文缩进 Char2"/>
    <w:link w:val="2"/>
    <w:qFormat/>
    <w:uiPriority w:val="0"/>
    <w:rPr>
      <w:rFonts w:eastAsia="宋体"/>
    </w:rPr>
  </w:style>
  <w:style w:type="character" w:customStyle="1" w:styleId="162">
    <w:name w:val="正文文本缩进 3 Char"/>
    <w:link w:val="65"/>
    <w:qFormat/>
    <w:uiPriority w:val="0"/>
    <w:rPr>
      <w:rFonts w:eastAsia="宋体"/>
      <w:sz w:val="16"/>
      <w:szCs w:val="16"/>
    </w:rPr>
  </w:style>
  <w:style w:type="character" w:customStyle="1" w:styleId="163">
    <w:name w:val="正文文本缩进 3 Char1"/>
    <w:basedOn w:val="78"/>
    <w:link w:val="65"/>
    <w:semiHidden/>
    <w:qFormat/>
    <w:uiPriority w:val="0"/>
    <w:rPr>
      <w:rFonts w:ascii="Times New Roman" w:hAnsi="Times New Roman" w:eastAsia="宋体" w:cs="Times New Roman"/>
      <w:sz w:val="16"/>
      <w:szCs w:val="16"/>
    </w:rPr>
  </w:style>
  <w:style w:type="character" w:customStyle="1" w:styleId="164">
    <w:name w:val="正文文本缩进 2 Char1"/>
    <w:link w:val="48"/>
    <w:qFormat/>
    <w:uiPriority w:val="0"/>
    <w:rPr>
      <w:rFonts w:eastAsia="宋体"/>
      <w:szCs w:val="24"/>
    </w:rPr>
  </w:style>
  <w:style w:type="character" w:customStyle="1" w:styleId="165">
    <w:name w:val="正文文本缩进 2 Char"/>
    <w:basedOn w:val="78"/>
    <w:link w:val="48"/>
    <w:qFormat/>
    <w:uiPriority w:val="0"/>
    <w:rPr>
      <w:rFonts w:ascii="Times New Roman" w:hAnsi="Times New Roman" w:eastAsia="宋体" w:cs="Times New Roman"/>
      <w:szCs w:val="20"/>
    </w:rPr>
  </w:style>
  <w:style w:type="character" w:customStyle="1" w:styleId="166">
    <w:name w:val="Char Char12"/>
    <w:qFormat/>
    <w:uiPriority w:val="0"/>
    <w:rPr>
      <w:rFonts w:ascii="Arial" w:hAnsi="Arial" w:eastAsia="黑体"/>
      <w:b/>
      <w:bCs/>
      <w:kern w:val="2"/>
      <w:sz w:val="28"/>
      <w:szCs w:val="28"/>
      <w:lang w:val="en-US" w:eastAsia="zh-CN" w:bidi="ar-SA"/>
    </w:rPr>
  </w:style>
  <w:style w:type="character" w:customStyle="1" w:styleId="167">
    <w:name w:val="1-正文 Char"/>
    <w:link w:val="168"/>
    <w:qFormat/>
    <w:uiPriority w:val="0"/>
    <w:rPr>
      <w:rFonts w:ascii="宋体" w:hAnsi="宋体" w:eastAsia="宋体"/>
      <w:sz w:val="24"/>
      <w:szCs w:val="24"/>
    </w:rPr>
  </w:style>
  <w:style w:type="paragraph" w:customStyle="1" w:styleId="168">
    <w:name w:val="1-正文"/>
    <w:basedOn w:val="1"/>
    <w:link w:val="167"/>
    <w:qFormat/>
    <w:uiPriority w:val="0"/>
    <w:pPr>
      <w:spacing w:line="360" w:lineRule="auto"/>
      <w:ind w:firstLine="480" w:firstLineChars="200"/>
    </w:pPr>
    <w:rPr>
      <w:rFonts w:ascii="宋体" w:hAnsi="宋体" w:cstheme="minorBidi"/>
      <w:sz w:val="24"/>
      <w:szCs w:val="24"/>
    </w:rPr>
  </w:style>
  <w:style w:type="character" w:customStyle="1" w:styleId="169">
    <w:name w:val="托电四级标题 Char Char Char Char Char Char"/>
    <w:qFormat/>
    <w:uiPriority w:val="0"/>
    <w:rPr>
      <w:rFonts w:ascii="宋体" w:hAnsi="宋体" w:eastAsia="宋体"/>
      <w:kern w:val="2"/>
      <w:sz w:val="28"/>
      <w:szCs w:val="24"/>
      <w:lang w:val="en-US" w:eastAsia="zh-CN" w:bidi="ar-SA"/>
    </w:rPr>
  </w:style>
  <w:style w:type="character" w:customStyle="1" w:styleId="170">
    <w:name w:val="wen21"/>
    <w:qFormat/>
    <w:uiPriority w:val="0"/>
    <w:rPr>
      <w:color w:val="000000"/>
      <w:sz w:val="18"/>
      <w:szCs w:val="18"/>
    </w:rPr>
  </w:style>
  <w:style w:type="character" w:customStyle="1" w:styleId="171">
    <w:name w:val="Char Char11"/>
    <w:qFormat/>
    <w:uiPriority w:val="0"/>
    <w:rPr>
      <w:rFonts w:eastAsia="宋体"/>
      <w:b/>
      <w:bCs/>
      <w:kern w:val="2"/>
      <w:sz w:val="28"/>
      <w:szCs w:val="28"/>
      <w:lang w:val="en-US" w:eastAsia="zh-CN" w:bidi="ar-SA"/>
    </w:rPr>
  </w:style>
  <w:style w:type="character" w:customStyle="1" w:styleId="172">
    <w:name w:val="纯文本 Char"/>
    <w:link w:val="42"/>
    <w:qFormat/>
    <w:uiPriority w:val="0"/>
    <w:rPr>
      <w:rFonts w:ascii="宋体" w:hAnsi="Courier New" w:eastAsia="宋体"/>
    </w:rPr>
  </w:style>
  <w:style w:type="character" w:customStyle="1" w:styleId="173">
    <w:name w:val="trans"/>
    <w:basedOn w:val="78"/>
    <w:qFormat/>
    <w:uiPriority w:val="0"/>
  </w:style>
  <w:style w:type="character" w:customStyle="1" w:styleId="174">
    <w:name w:val="正文样式 Char"/>
    <w:link w:val="175"/>
    <w:qFormat/>
    <w:uiPriority w:val="0"/>
    <w:rPr>
      <w:rFonts w:eastAsia="宋体"/>
      <w:b/>
      <w:color w:val="FF0000"/>
      <w:sz w:val="24"/>
      <w:szCs w:val="24"/>
    </w:rPr>
  </w:style>
  <w:style w:type="paragraph" w:customStyle="1" w:styleId="175">
    <w:name w:val="正文样式"/>
    <w:basedOn w:val="1"/>
    <w:link w:val="174"/>
    <w:qFormat/>
    <w:uiPriority w:val="0"/>
    <w:pPr>
      <w:adjustRightInd w:val="0"/>
      <w:snapToGrid w:val="0"/>
      <w:spacing w:line="360" w:lineRule="auto"/>
      <w:ind w:firstLine="542" w:firstLineChars="225"/>
      <w:jc w:val="center"/>
    </w:pPr>
    <w:rPr>
      <w:rFonts w:asciiTheme="minorHAnsi" w:hAnsiTheme="minorHAnsi" w:cstheme="minorBidi"/>
      <w:b/>
      <w:color w:val="FF0000"/>
      <w:sz w:val="24"/>
      <w:szCs w:val="24"/>
    </w:rPr>
  </w:style>
  <w:style w:type="character" w:customStyle="1" w:styleId="176">
    <w:name w:val="正文文字缩进小4 Char"/>
    <w:qFormat/>
    <w:uiPriority w:val="0"/>
    <w:rPr>
      <w:rFonts w:eastAsia="宋体"/>
      <w:kern w:val="2"/>
      <w:sz w:val="21"/>
      <w:lang w:val="en-US" w:eastAsia="zh-CN" w:bidi="ar-SA"/>
    </w:rPr>
  </w:style>
  <w:style w:type="character" w:customStyle="1" w:styleId="177">
    <w:name w:val="表头 Char"/>
    <w:link w:val="178"/>
    <w:qFormat/>
    <w:uiPriority w:val="0"/>
    <w:rPr>
      <w:rFonts w:ascii="宋体" w:hAnsi="宋体" w:eastAsia="宋体"/>
      <w:sz w:val="18"/>
      <w:szCs w:val="18"/>
    </w:rPr>
  </w:style>
  <w:style w:type="paragraph" w:customStyle="1" w:styleId="178">
    <w:name w:val="表头"/>
    <w:basedOn w:val="1"/>
    <w:link w:val="177"/>
    <w:qFormat/>
    <w:uiPriority w:val="0"/>
    <w:pPr>
      <w:adjustRightInd w:val="0"/>
      <w:snapToGrid w:val="0"/>
      <w:spacing w:line="360" w:lineRule="auto"/>
    </w:pPr>
    <w:rPr>
      <w:rFonts w:ascii="宋体" w:hAnsi="宋体" w:cstheme="minorBidi"/>
      <w:sz w:val="18"/>
      <w:szCs w:val="18"/>
    </w:rPr>
  </w:style>
  <w:style w:type="character" w:customStyle="1" w:styleId="179">
    <w:name w:val="unnamed21"/>
    <w:qFormat/>
    <w:uiPriority w:val="0"/>
    <w:rPr>
      <w:color w:val="330000"/>
      <w:sz w:val="21"/>
      <w:szCs w:val="21"/>
      <w:u w:val="none"/>
    </w:rPr>
  </w:style>
  <w:style w:type="character" w:customStyle="1" w:styleId="180">
    <w:name w:val="Char Char6"/>
    <w:qFormat/>
    <w:uiPriority w:val="0"/>
    <w:rPr>
      <w:rFonts w:eastAsia="宋体"/>
      <w:kern w:val="2"/>
      <w:sz w:val="21"/>
      <w:lang w:val="en-US" w:eastAsia="zh-CN" w:bidi="ar-SA"/>
    </w:rPr>
  </w:style>
  <w:style w:type="character" w:customStyle="1" w:styleId="181">
    <w:name w:val="style31"/>
    <w:qFormat/>
    <w:uiPriority w:val="0"/>
    <w:rPr>
      <w:b/>
      <w:bCs/>
      <w:color w:val="3795D2"/>
      <w:sz w:val="21"/>
      <w:szCs w:val="21"/>
    </w:rPr>
  </w:style>
  <w:style w:type="character" w:customStyle="1" w:styleId="182">
    <w:name w:val="unnamed31"/>
    <w:qFormat/>
    <w:uiPriority w:val="0"/>
    <w:rPr>
      <w:sz w:val="18"/>
      <w:szCs w:val="18"/>
      <w:u w:val="none"/>
    </w:rPr>
  </w:style>
  <w:style w:type="character" w:customStyle="1" w:styleId="183">
    <w:name w:val="Char Char7"/>
    <w:qFormat/>
    <w:uiPriority w:val="0"/>
    <w:rPr>
      <w:rFonts w:eastAsia="宋体"/>
      <w:kern w:val="2"/>
      <w:sz w:val="18"/>
      <w:szCs w:val="18"/>
      <w:lang w:val="en-US" w:eastAsia="zh-CN" w:bidi="ar-SA"/>
    </w:rPr>
  </w:style>
  <w:style w:type="character" w:customStyle="1" w:styleId="184">
    <w:name w:val="正文样式 Char Char Char Char Char"/>
    <w:link w:val="185"/>
    <w:qFormat/>
    <w:uiPriority w:val="0"/>
    <w:rPr>
      <w:rFonts w:eastAsia="宋体" w:cs="宋体"/>
      <w:color w:val="000000"/>
      <w:sz w:val="24"/>
      <w:szCs w:val="24"/>
    </w:rPr>
  </w:style>
  <w:style w:type="paragraph" w:customStyle="1" w:styleId="185">
    <w:name w:val="正文样式 Char Char Char Char"/>
    <w:basedOn w:val="1"/>
    <w:link w:val="184"/>
    <w:qFormat/>
    <w:uiPriority w:val="0"/>
    <w:pPr>
      <w:adjustRightInd w:val="0"/>
      <w:snapToGrid w:val="0"/>
      <w:spacing w:beforeLines="50" w:afterLines="50" w:line="312" w:lineRule="auto"/>
      <w:ind w:firstLine="480" w:firstLineChars="200"/>
    </w:pPr>
    <w:rPr>
      <w:rFonts w:cs="宋体" w:asciiTheme="minorHAnsi" w:hAnsiTheme="minorHAnsi"/>
      <w:color w:val="000000"/>
      <w:sz w:val="24"/>
      <w:szCs w:val="24"/>
    </w:rPr>
  </w:style>
  <w:style w:type="character" w:customStyle="1" w:styleId="186">
    <w:name w:val="f-tj1"/>
    <w:qFormat/>
    <w:uiPriority w:val="0"/>
    <w:rPr>
      <w:color w:val="000000"/>
      <w:sz w:val="28"/>
      <w:szCs w:val="28"/>
      <w:u w:val="none"/>
    </w:rPr>
  </w:style>
  <w:style w:type="character" w:customStyle="1" w:styleId="187">
    <w:name w:val="可研报告正文 Char"/>
    <w:qFormat/>
    <w:uiPriority w:val="0"/>
    <w:rPr>
      <w:rFonts w:eastAsia="宋体"/>
      <w:kern w:val="2"/>
      <w:sz w:val="24"/>
      <w:szCs w:val="24"/>
      <w:lang w:val="en-US" w:eastAsia="zh-CN" w:bidi="ar-SA"/>
    </w:rPr>
  </w:style>
  <w:style w:type="character" w:customStyle="1" w:styleId="188">
    <w:name w:val="样式5 Char"/>
    <w:link w:val="189"/>
    <w:qFormat/>
    <w:uiPriority w:val="0"/>
    <w:rPr>
      <w:rFonts w:eastAsia="宋体"/>
      <w:sz w:val="24"/>
      <w:szCs w:val="24"/>
    </w:rPr>
  </w:style>
  <w:style w:type="paragraph" w:customStyle="1" w:styleId="189">
    <w:name w:val="样式5"/>
    <w:basedOn w:val="1"/>
    <w:link w:val="188"/>
    <w:qFormat/>
    <w:uiPriority w:val="0"/>
    <w:pPr>
      <w:snapToGrid w:val="0"/>
      <w:spacing w:line="360" w:lineRule="auto"/>
      <w:ind w:firstLine="510"/>
    </w:pPr>
    <w:rPr>
      <w:rFonts w:asciiTheme="minorHAnsi" w:hAnsiTheme="minorHAnsi" w:cstheme="minorBidi"/>
      <w:sz w:val="24"/>
      <w:szCs w:val="24"/>
    </w:rPr>
  </w:style>
  <w:style w:type="character" w:customStyle="1" w:styleId="190">
    <w:name w:val="biaoti"/>
    <w:basedOn w:val="78"/>
    <w:qFormat/>
    <w:uiPriority w:val="0"/>
  </w:style>
  <w:style w:type="character" w:customStyle="1" w:styleId="191">
    <w:name w:val="标题 3，BSH-3条标题1.1.1 Char Char"/>
    <w:link w:val="192"/>
    <w:qFormat/>
    <w:uiPriority w:val="0"/>
    <w:rPr>
      <w:rFonts w:ascii="宋体" w:hAnsi="宋体" w:eastAsia="宋体"/>
      <w:caps/>
      <w:sz w:val="24"/>
      <w:szCs w:val="24"/>
    </w:rPr>
  </w:style>
  <w:style w:type="paragraph" w:customStyle="1" w:styleId="192">
    <w:name w:val="标题 3，BSH-3条标题1.1.1"/>
    <w:basedOn w:val="5"/>
    <w:link w:val="191"/>
    <w:qFormat/>
    <w:uiPriority w:val="0"/>
    <w:pPr>
      <w:spacing w:before="0" w:after="0" w:line="360" w:lineRule="auto"/>
      <w:jc w:val="left"/>
      <w:outlineLvl w:val="9"/>
    </w:pPr>
    <w:rPr>
      <w:rFonts w:ascii="宋体" w:hAnsi="宋体" w:cstheme="minorBidi"/>
      <w:b w:val="0"/>
      <w:bCs w:val="0"/>
      <w:caps/>
      <w:sz w:val="24"/>
      <w:szCs w:val="24"/>
    </w:rPr>
  </w:style>
  <w:style w:type="character" w:customStyle="1" w:styleId="193">
    <w:name w:val="报告正文 Char"/>
    <w:link w:val="194"/>
    <w:qFormat/>
    <w:uiPriority w:val="0"/>
    <w:rPr>
      <w:rFonts w:eastAsia="宋体" w:cs="宋体"/>
      <w:snapToGrid w:val="0"/>
      <w:kern w:val="24"/>
      <w:sz w:val="24"/>
      <w:szCs w:val="21"/>
    </w:rPr>
  </w:style>
  <w:style w:type="paragraph" w:customStyle="1" w:styleId="194">
    <w:name w:val="报告正文"/>
    <w:basedOn w:val="1"/>
    <w:link w:val="193"/>
    <w:qFormat/>
    <w:uiPriority w:val="0"/>
    <w:pPr>
      <w:adjustRightInd w:val="0"/>
      <w:spacing w:beforeLines="25" w:line="360" w:lineRule="auto"/>
      <w:ind w:firstLine="482"/>
      <w:textAlignment w:val="baseline"/>
    </w:pPr>
    <w:rPr>
      <w:rFonts w:cs="宋体" w:asciiTheme="minorHAnsi" w:hAnsiTheme="minorHAnsi"/>
      <w:snapToGrid w:val="0"/>
      <w:kern w:val="24"/>
      <w:sz w:val="24"/>
      <w:szCs w:val="21"/>
    </w:rPr>
  </w:style>
  <w:style w:type="character" w:customStyle="1" w:styleId="195">
    <w:name w:val="表格标题 Char Char"/>
    <w:qFormat/>
    <w:uiPriority w:val="0"/>
    <w:rPr>
      <w:rFonts w:eastAsia="宋体"/>
      <w:kern w:val="2"/>
      <w:sz w:val="24"/>
      <w:lang w:val="en-US" w:eastAsia="zh-CN" w:bidi="ar-SA"/>
    </w:rPr>
  </w:style>
  <w:style w:type="character" w:customStyle="1" w:styleId="196">
    <w:name w:val="正文格式－文字 Char"/>
    <w:link w:val="197"/>
    <w:qFormat/>
    <w:uiPriority w:val="0"/>
    <w:rPr>
      <w:rFonts w:eastAsia="宋体"/>
      <w:sz w:val="24"/>
      <w:szCs w:val="24"/>
    </w:rPr>
  </w:style>
  <w:style w:type="paragraph" w:customStyle="1" w:styleId="197">
    <w:name w:val="正文格式－文字"/>
    <w:basedOn w:val="1"/>
    <w:next w:val="1"/>
    <w:link w:val="196"/>
    <w:qFormat/>
    <w:uiPriority w:val="0"/>
    <w:pPr>
      <w:spacing w:beforeLines="50" w:afterLines="50" w:line="300" w:lineRule="auto"/>
      <w:ind w:firstLine="200" w:firstLineChars="200"/>
      <w:jc w:val="left"/>
      <w:textAlignment w:val="center"/>
    </w:pPr>
    <w:rPr>
      <w:rFonts w:asciiTheme="minorHAnsi" w:hAnsiTheme="minorHAnsi" w:cstheme="minorBidi"/>
      <w:sz w:val="24"/>
      <w:szCs w:val="24"/>
    </w:rPr>
  </w:style>
  <w:style w:type="character" w:customStyle="1" w:styleId="198">
    <w:name w:val="样式1 正文 Char"/>
    <w:link w:val="199"/>
    <w:qFormat/>
    <w:uiPriority w:val="0"/>
    <w:rPr>
      <w:rFonts w:ascii="宋体" w:hAnsi="宋体" w:eastAsia="宋体" w:cs="Courier New"/>
      <w:szCs w:val="21"/>
    </w:rPr>
  </w:style>
  <w:style w:type="paragraph" w:customStyle="1" w:styleId="199">
    <w:name w:val="样式1 正文"/>
    <w:basedOn w:val="42"/>
    <w:link w:val="198"/>
    <w:qFormat/>
    <w:uiPriority w:val="0"/>
    <w:pPr>
      <w:snapToGrid w:val="0"/>
      <w:spacing w:line="420" w:lineRule="auto"/>
    </w:pPr>
    <w:rPr>
      <w:rFonts w:hAnsi="宋体" w:cs="Courier New"/>
      <w:szCs w:val="21"/>
    </w:rPr>
  </w:style>
  <w:style w:type="character" w:customStyle="1" w:styleId="200">
    <w:name w:val="孙普文字 Char"/>
    <w:qFormat/>
    <w:uiPriority w:val="0"/>
    <w:rPr>
      <w:rFonts w:ascii="宋体" w:hAnsi="Courier New" w:eastAsia="华文中宋"/>
      <w:kern w:val="2"/>
      <w:sz w:val="21"/>
      <w:lang w:val="en-US" w:eastAsia="zh-CN" w:bidi="ar-SA"/>
    </w:rPr>
  </w:style>
  <w:style w:type="character" w:customStyle="1" w:styleId="201">
    <w:name w:val="样式 华陆正文 + 首行缩进:  2 字符 Char"/>
    <w:link w:val="202"/>
    <w:qFormat/>
    <w:uiPriority w:val="0"/>
    <w:rPr>
      <w:rFonts w:ascii="宋体" w:eastAsia="宋体" w:cs="宋体"/>
      <w:bCs/>
      <w:sz w:val="24"/>
      <w:szCs w:val="24"/>
    </w:rPr>
  </w:style>
  <w:style w:type="paragraph" w:customStyle="1" w:styleId="202">
    <w:name w:val="样式 华陆正文 + 首行缩进:  2 字符"/>
    <w:basedOn w:val="1"/>
    <w:link w:val="201"/>
    <w:qFormat/>
    <w:uiPriority w:val="0"/>
    <w:pPr>
      <w:spacing w:line="440" w:lineRule="exact"/>
      <w:ind w:firstLine="200" w:firstLineChars="200"/>
    </w:pPr>
    <w:rPr>
      <w:rFonts w:ascii="宋体" w:cs="宋体" w:hAnsiTheme="minorHAnsi"/>
      <w:bCs/>
      <w:sz w:val="24"/>
      <w:szCs w:val="24"/>
    </w:rPr>
  </w:style>
  <w:style w:type="character" w:customStyle="1" w:styleId="203">
    <w:name w:val="正文(首行缩进)宋旭峰 Char Char"/>
    <w:link w:val="204"/>
    <w:qFormat/>
    <w:uiPriority w:val="0"/>
    <w:rPr>
      <w:rFonts w:ascii="仿宋_GB2312" w:hAnsi="宋体" w:eastAsia="仿宋_GB2312" w:cs="Arial"/>
      <w:snapToGrid w:val="0"/>
      <w:sz w:val="24"/>
      <w:szCs w:val="24"/>
    </w:rPr>
  </w:style>
  <w:style w:type="paragraph" w:customStyle="1" w:styleId="204">
    <w:name w:val="正文(首行缩进)宋旭峰"/>
    <w:basedOn w:val="2"/>
    <w:link w:val="203"/>
    <w:qFormat/>
    <w:uiPriority w:val="0"/>
    <w:pPr>
      <w:adjustRightInd w:val="0"/>
      <w:snapToGrid w:val="0"/>
      <w:spacing w:line="360" w:lineRule="auto"/>
      <w:ind w:firstLine="480" w:firstLineChars="200"/>
    </w:pPr>
    <w:rPr>
      <w:rFonts w:ascii="仿宋_GB2312" w:hAnsi="宋体" w:eastAsia="仿宋_GB2312" w:cs="Arial"/>
      <w:snapToGrid w:val="0"/>
      <w:sz w:val="24"/>
      <w:szCs w:val="24"/>
    </w:rPr>
  </w:style>
  <w:style w:type="character" w:customStyle="1" w:styleId="205">
    <w:name w:val="标题 5 Char1"/>
    <w:link w:val="7"/>
    <w:qFormat/>
    <w:uiPriority w:val="0"/>
    <w:rPr>
      <w:rFonts w:ascii="Times New Roman" w:hAnsi="Times New Roman" w:eastAsia="宋体" w:cs="Times New Roman"/>
      <w:b/>
      <w:sz w:val="28"/>
      <w:szCs w:val="24"/>
    </w:rPr>
  </w:style>
  <w:style w:type="character" w:customStyle="1" w:styleId="206">
    <w:name w:val="样式 左侧:  1.5 厘米 首行缩进:  0 厘米 Char"/>
    <w:qFormat/>
    <w:uiPriority w:val="0"/>
    <w:rPr>
      <w:rFonts w:ascii="Arial" w:hAnsi="Arial" w:eastAsia="宋体"/>
      <w:sz w:val="24"/>
      <w:lang w:val="en-US" w:eastAsia="zh-CN" w:bidi="ar-SA"/>
    </w:rPr>
  </w:style>
  <w:style w:type="character" w:customStyle="1" w:styleId="207">
    <w:name w:val="标题 1 Char2"/>
    <w:link w:val="3"/>
    <w:qFormat/>
    <w:uiPriority w:val="0"/>
    <w:rPr>
      <w:rFonts w:ascii="Times New Roman" w:hAnsi="Times New Roman" w:eastAsia="宋体" w:cs="Times New Roman"/>
      <w:b/>
      <w:bCs/>
      <w:kern w:val="44"/>
      <w:sz w:val="44"/>
      <w:szCs w:val="44"/>
    </w:rPr>
  </w:style>
  <w:style w:type="character" w:customStyle="1" w:styleId="208">
    <w:name w:val="Block Label Char"/>
    <w:qFormat/>
    <w:uiPriority w:val="0"/>
    <w:rPr>
      <w:rFonts w:ascii="Times New Roman" w:hAnsi="Times New Roman" w:eastAsia="宋体" w:cs="Times New Roman"/>
      <w:b/>
      <w:bCs/>
      <w:sz w:val="28"/>
      <w:szCs w:val="28"/>
    </w:rPr>
  </w:style>
  <w:style w:type="character" w:customStyle="1" w:styleId="209">
    <w:name w:val="Char Char"/>
    <w:qFormat/>
    <w:uiPriority w:val="0"/>
    <w:rPr>
      <w:rFonts w:ascii="Arial" w:hAnsi="Arial" w:eastAsia="黑体" w:cs="Arial"/>
      <w:kern w:val="2"/>
      <w:lang w:val="en-US" w:eastAsia="zh-CN" w:bidi="ar-SA"/>
    </w:rPr>
  </w:style>
  <w:style w:type="character" w:customStyle="1" w:styleId="210">
    <w:name w:val="正文首行缩进 Char Char"/>
    <w:qFormat/>
    <w:uiPriority w:val="0"/>
    <w:rPr>
      <w:rFonts w:ascii="仿宋_GB2312" w:eastAsia="宋体"/>
      <w:kern w:val="2"/>
      <w:sz w:val="28"/>
      <w:szCs w:val="24"/>
      <w:lang w:val="en-US" w:eastAsia="zh-CN" w:bidi="ar-SA"/>
    </w:rPr>
  </w:style>
  <w:style w:type="character" w:customStyle="1" w:styleId="211">
    <w:name w:val="pt91"/>
    <w:qFormat/>
    <w:uiPriority w:val="0"/>
    <w:rPr>
      <w:rFonts w:hint="default" w:ascii="Times New Roman" w:hAnsi="Times New Roman" w:cs="Times New Roman"/>
      <w:color w:val="000000"/>
      <w:sz w:val="18"/>
      <w:szCs w:val="18"/>
    </w:rPr>
  </w:style>
  <w:style w:type="character" w:customStyle="1" w:styleId="212">
    <w:name w:val="标准正文格式 Char"/>
    <w:link w:val="213"/>
    <w:qFormat/>
    <w:uiPriority w:val="0"/>
    <w:rPr>
      <w:rFonts w:ascii="宋体" w:hAnsi="宋体" w:eastAsia="宋体" w:cs="宋体"/>
      <w:b/>
      <w:snapToGrid w:val="0"/>
      <w:color w:val="FF0000"/>
      <w:sz w:val="24"/>
      <w:szCs w:val="24"/>
    </w:rPr>
  </w:style>
  <w:style w:type="paragraph" w:customStyle="1" w:styleId="213">
    <w:name w:val="标准正文格式"/>
    <w:basedOn w:val="175"/>
    <w:link w:val="212"/>
    <w:qFormat/>
    <w:uiPriority w:val="0"/>
    <w:pPr>
      <w:snapToGrid/>
      <w:ind w:firstLine="560" w:firstLineChars="200"/>
      <w:jc w:val="both"/>
    </w:pPr>
    <w:rPr>
      <w:rFonts w:ascii="宋体" w:hAnsi="宋体" w:cs="宋体"/>
      <w:snapToGrid w:val="0"/>
    </w:rPr>
  </w:style>
  <w:style w:type="character" w:customStyle="1" w:styleId="214">
    <w:name w:val="style1"/>
    <w:basedOn w:val="78"/>
    <w:qFormat/>
    <w:uiPriority w:val="0"/>
  </w:style>
  <w:style w:type="character" w:customStyle="1" w:styleId="215">
    <w:name w:val="rsdesckey1"/>
    <w:qFormat/>
    <w:uiPriority w:val="0"/>
    <w:rPr>
      <w:color w:val="FF0000"/>
    </w:rPr>
  </w:style>
  <w:style w:type="character" w:customStyle="1" w:styleId="216">
    <w:name w:val="标题 7 Char1"/>
    <w:link w:val="9"/>
    <w:qFormat/>
    <w:uiPriority w:val="0"/>
    <w:rPr>
      <w:rFonts w:ascii="Times New Roman" w:hAnsi="Times New Roman" w:eastAsia="宋体" w:cs="Times New Roman"/>
      <w:b/>
      <w:sz w:val="24"/>
      <w:szCs w:val="24"/>
    </w:rPr>
  </w:style>
  <w:style w:type="character" w:customStyle="1" w:styleId="217">
    <w:name w:val="正文001 Char"/>
    <w:link w:val="218"/>
    <w:qFormat/>
    <w:uiPriority w:val="0"/>
    <w:rPr>
      <w:rFonts w:eastAsia="宋体"/>
      <w:sz w:val="24"/>
    </w:rPr>
  </w:style>
  <w:style w:type="paragraph" w:customStyle="1" w:styleId="218">
    <w:name w:val="正文001"/>
    <w:basedOn w:val="1"/>
    <w:link w:val="217"/>
    <w:qFormat/>
    <w:uiPriority w:val="0"/>
    <w:pPr>
      <w:spacing w:before="60" w:line="420" w:lineRule="exact"/>
      <w:ind w:firstLine="482"/>
    </w:pPr>
    <w:rPr>
      <w:rFonts w:asciiTheme="minorHAnsi" w:hAnsiTheme="minorHAnsi" w:cstheme="minorBidi"/>
      <w:sz w:val="24"/>
      <w:szCs w:val="22"/>
    </w:rPr>
  </w:style>
  <w:style w:type="character" w:customStyle="1" w:styleId="219">
    <w:name w:val="yy"/>
    <w:basedOn w:val="78"/>
    <w:qFormat/>
    <w:uiPriority w:val="0"/>
  </w:style>
  <w:style w:type="character" w:customStyle="1" w:styleId="220">
    <w:name w:val="HBZW"/>
    <w:qFormat/>
    <w:uiPriority w:val="0"/>
    <w:rPr>
      <w:rFonts w:ascii="宋体" w:hAnsi="宋体" w:eastAsia="宋体"/>
      <w:kern w:val="0"/>
      <w:sz w:val="24"/>
      <w:lang w:val="en-US" w:eastAsia="zh-CN" w:bidi="ar-SA"/>
    </w:rPr>
  </w:style>
  <w:style w:type="character" w:customStyle="1" w:styleId="221">
    <w:name w:val="正文(首行缩进) Char1"/>
    <w:link w:val="222"/>
    <w:qFormat/>
    <w:uiPriority w:val="0"/>
    <w:rPr>
      <w:rFonts w:eastAsia="宋体"/>
      <w:snapToGrid w:val="0"/>
      <w:sz w:val="24"/>
      <w:szCs w:val="24"/>
    </w:rPr>
  </w:style>
  <w:style w:type="paragraph" w:customStyle="1" w:styleId="222">
    <w:name w:val="正文(首行缩进)"/>
    <w:basedOn w:val="1"/>
    <w:link w:val="221"/>
    <w:qFormat/>
    <w:uiPriority w:val="0"/>
    <w:pPr>
      <w:spacing w:line="360" w:lineRule="auto"/>
      <w:ind w:firstLine="510"/>
    </w:pPr>
    <w:rPr>
      <w:rFonts w:asciiTheme="minorHAnsi" w:hAnsiTheme="minorHAnsi" w:cstheme="minorBidi"/>
      <w:snapToGrid w:val="0"/>
      <w:sz w:val="24"/>
      <w:szCs w:val="24"/>
    </w:rPr>
  </w:style>
  <w:style w:type="character" w:customStyle="1" w:styleId="223">
    <w:name w:val="目录 2 Char"/>
    <w:link w:val="67"/>
    <w:qFormat/>
    <w:uiPriority w:val="0"/>
    <w:rPr>
      <w:rFonts w:eastAsia="宋体"/>
      <w:smallCaps/>
    </w:rPr>
  </w:style>
  <w:style w:type="character" w:customStyle="1" w:styleId="224">
    <w:name w:val="title31"/>
    <w:qFormat/>
    <w:uiPriority w:val="0"/>
    <w:rPr>
      <w:rFonts w:hint="eastAsia" w:ascii="宋体" w:hAnsi="宋体" w:eastAsia="宋体"/>
      <w:color w:val="000000"/>
      <w:sz w:val="23"/>
      <w:szCs w:val="23"/>
    </w:rPr>
  </w:style>
  <w:style w:type="character" w:customStyle="1" w:styleId="225">
    <w:name w:val="神华正文1 Char"/>
    <w:link w:val="226"/>
    <w:qFormat/>
    <w:uiPriority w:val="0"/>
    <w:rPr>
      <w:rFonts w:ascii="Book Antiqua" w:hAnsi="Book Antiqua" w:eastAsia="宋体"/>
      <w:sz w:val="24"/>
    </w:rPr>
  </w:style>
  <w:style w:type="paragraph" w:customStyle="1" w:styleId="226">
    <w:name w:val="神华正文1"/>
    <w:basedOn w:val="1"/>
    <w:link w:val="225"/>
    <w:qFormat/>
    <w:uiPriority w:val="0"/>
    <w:pPr>
      <w:spacing w:before="120" w:line="300" w:lineRule="auto"/>
      <w:ind w:firstLine="480" w:firstLineChars="200"/>
    </w:pPr>
    <w:rPr>
      <w:rFonts w:ascii="Book Antiqua" w:hAnsi="Book Antiqua" w:cstheme="minorBidi"/>
      <w:sz w:val="24"/>
      <w:szCs w:val="22"/>
    </w:rPr>
  </w:style>
  <w:style w:type="character" w:customStyle="1" w:styleId="227">
    <w:name w:val="hottext"/>
    <w:basedOn w:val="78"/>
    <w:qFormat/>
    <w:uiPriority w:val="0"/>
  </w:style>
  <w:style w:type="character" w:customStyle="1" w:styleId="228">
    <w:name w:val="正文：段落格式 Char"/>
    <w:link w:val="229"/>
    <w:qFormat/>
    <w:uiPriority w:val="0"/>
    <w:rPr>
      <w:rFonts w:ascii="宋体" w:hAnsi="宋体" w:eastAsia="宋体"/>
      <w:color w:val="000000"/>
      <w:kern w:val="15"/>
      <w:sz w:val="24"/>
      <w:szCs w:val="24"/>
    </w:rPr>
  </w:style>
  <w:style w:type="paragraph" w:customStyle="1" w:styleId="229">
    <w:name w:val="正文：段落格式"/>
    <w:basedOn w:val="1"/>
    <w:link w:val="228"/>
    <w:qFormat/>
    <w:uiPriority w:val="0"/>
    <w:pPr>
      <w:tabs>
        <w:tab w:val="left" w:pos="780"/>
      </w:tabs>
      <w:adjustRightInd w:val="0"/>
      <w:snapToGrid w:val="0"/>
      <w:spacing w:line="440" w:lineRule="atLeast"/>
      <w:ind w:left="780" w:leftChars="200" w:hanging="360" w:hangingChars="200"/>
    </w:pPr>
    <w:rPr>
      <w:rFonts w:ascii="宋体" w:hAnsi="宋体" w:cstheme="minorBidi"/>
      <w:color w:val="000000"/>
      <w:kern w:val="15"/>
      <w:sz w:val="24"/>
      <w:szCs w:val="24"/>
    </w:rPr>
  </w:style>
  <w:style w:type="character" w:customStyle="1" w:styleId="230">
    <w:name w:val="华陆正文1 Char"/>
    <w:link w:val="231"/>
    <w:qFormat/>
    <w:uiPriority w:val="0"/>
    <w:rPr>
      <w:rFonts w:ascii="宋体" w:hAnsi="宋体" w:eastAsia="宋体" w:cs="宋体"/>
      <w:snapToGrid w:val="0"/>
      <w:color w:val="000000"/>
      <w:szCs w:val="21"/>
    </w:rPr>
  </w:style>
  <w:style w:type="paragraph" w:customStyle="1" w:styleId="231">
    <w:name w:val="华陆正文1"/>
    <w:basedOn w:val="1"/>
    <w:link w:val="230"/>
    <w:qFormat/>
    <w:uiPriority w:val="0"/>
    <w:pPr>
      <w:adjustRightInd w:val="0"/>
      <w:snapToGrid w:val="0"/>
      <w:spacing w:line="360" w:lineRule="auto"/>
    </w:pPr>
    <w:rPr>
      <w:rFonts w:ascii="宋体" w:hAnsi="宋体" w:cs="宋体"/>
      <w:snapToGrid w:val="0"/>
      <w:color w:val="000000"/>
      <w:szCs w:val="21"/>
    </w:rPr>
  </w:style>
  <w:style w:type="character" w:customStyle="1" w:styleId="232">
    <w:name w:val="标题 2 Char Char Char Char"/>
    <w:qFormat/>
    <w:uiPriority w:val="0"/>
    <w:rPr>
      <w:rFonts w:eastAsia="宋体"/>
      <w:b/>
      <w:kern w:val="2"/>
      <w:sz w:val="18"/>
      <w:lang w:val="en-US" w:eastAsia="zh-CN" w:bidi="ar-SA"/>
    </w:rPr>
  </w:style>
  <w:style w:type="character" w:customStyle="1" w:styleId="233">
    <w:name w:val="短简表 Char"/>
    <w:qFormat/>
    <w:uiPriority w:val="0"/>
    <w:rPr>
      <w:rFonts w:eastAsia="宋体"/>
      <w:kern w:val="2"/>
      <w:sz w:val="21"/>
      <w:szCs w:val="24"/>
      <w:lang w:val="en-US" w:eastAsia="zh-CN" w:bidi="ar-SA"/>
    </w:rPr>
  </w:style>
  <w:style w:type="character" w:customStyle="1" w:styleId="234">
    <w:name w:val="标题 6 Char1"/>
    <w:link w:val="8"/>
    <w:qFormat/>
    <w:uiPriority w:val="0"/>
    <w:rPr>
      <w:rFonts w:ascii="Arial" w:hAnsi="Arial" w:eastAsia="黑体" w:cs="Times New Roman"/>
      <w:b/>
      <w:bCs/>
      <w:sz w:val="24"/>
      <w:szCs w:val="24"/>
    </w:rPr>
  </w:style>
  <w:style w:type="character" w:customStyle="1" w:styleId="235">
    <w:name w:val="页眉zxl Char1"/>
    <w:qFormat/>
    <w:uiPriority w:val="0"/>
    <w:rPr>
      <w:rFonts w:eastAsia="宋体"/>
      <w:kern w:val="2"/>
      <w:sz w:val="18"/>
      <w:szCs w:val="18"/>
      <w:lang w:val="en-US" w:eastAsia="zh-CN" w:bidi="ar-SA"/>
    </w:rPr>
  </w:style>
  <w:style w:type="character" w:customStyle="1" w:styleId="236">
    <w:name w:val="燕山正文 Char"/>
    <w:link w:val="237"/>
    <w:qFormat/>
    <w:uiPriority w:val="0"/>
    <w:rPr>
      <w:rFonts w:eastAsia="宋体"/>
      <w:snapToGrid w:val="0"/>
      <w:color w:val="000000"/>
      <w:spacing w:val="10"/>
      <w:sz w:val="24"/>
      <w:szCs w:val="24"/>
    </w:rPr>
  </w:style>
  <w:style w:type="paragraph" w:customStyle="1" w:styleId="237">
    <w:name w:val="燕山正文"/>
    <w:basedOn w:val="1"/>
    <w:link w:val="236"/>
    <w:qFormat/>
    <w:uiPriority w:val="0"/>
    <w:pPr>
      <w:tabs>
        <w:tab w:val="left" w:pos="4680"/>
      </w:tabs>
      <w:adjustRightInd w:val="0"/>
      <w:snapToGrid w:val="0"/>
      <w:spacing w:line="360" w:lineRule="auto"/>
      <w:ind w:firstLine="520" w:firstLineChars="200"/>
      <w:jc w:val="left"/>
    </w:pPr>
    <w:rPr>
      <w:rFonts w:asciiTheme="minorHAnsi" w:hAnsiTheme="minorHAnsi" w:cstheme="minorBidi"/>
      <w:snapToGrid w:val="0"/>
      <w:color w:val="000000"/>
      <w:spacing w:val="10"/>
      <w:sz w:val="24"/>
      <w:szCs w:val="24"/>
    </w:rPr>
  </w:style>
  <w:style w:type="character" w:customStyle="1" w:styleId="238">
    <w:name w:val="样式 样式 左侧:  1.5 厘米 首行缩进:  0 厘米 + 左侧:  0 厘米 Char"/>
    <w:qFormat/>
    <w:uiPriority w:val="0"/>
    <w:rPr>
      <w:rFonts w:ascii="Arial" w:hAnsi="Arial" w:eastAsia="宋体" w:cs="宋体"/>
      <w:sz w:val="24"/>
      <w:lang w:val="en-US" w:eastAsia="zh-CN" w:bidi="ar-SA"/>
    </w:rPr>
  </w:style>
  <w:style w:type="character" w:customStyle="1" w:styleId="239">
    <w:name w:val="Footer1 Char Char"/>
    <w:qFormat/>
    <w:uiPriority w:val="0"/>
    <w:rPr>
      <w:rFonts w:eastAsia="宋体"/>
      <w:kern w:val="2"/>
      <w:sz w:val="18"/>
      <w:lang w:val="en-US" w:eastAsia="zh-CN" w:bidi="ar-SA"/>
    </w:rPr>
  </w:style>
  <w:style w:type="character" w:customStyle="1" w:styleId="240">
    <w:name w:val="标题 3 Char1 Char Char1"/>
    <w:qFormat/>
    <w:uiPriority w:val="0"/>
    <w:rPr>
      <w:rFonts w:eastAsia="宋体"/>
      <w:b/>
      <w:bCs/>
      <w:kern w:val="2"/>
      <w:sz w:val="32"/>
      <w:szCs w:val="32"/>
      <w:lang w:val="en-US" w:eastAsia="zh-CN" w:bidi="ar-SA"/>
    </w:rPr>
  </w:style>
  <w:style w:type="character" w:customStyle="1" w:styleId="241">
    <w:name w:val="font1"/>
    <w:qFormat/>
    <w:uiPriority w:val="0"/>
    <w:rPr>
      <w:color w:val="993333"/>
    </w:rPr>
  </w:style>
  <w:style w:type="character" w:customStyle="1" w:styleId="242">
    <w:name w:val="Char Char8"/>
    <w:qFormat/>
    <w:uiPriority w:val="0"/>
    <w:rPr>
      <w:rFonts w:eastAsia="宋体"/>
      <w:sz w:val="28"/>
      <w:lang w:val="en-US" w:eastAsia="zh-CN" w:bidi="ar-SA"/>
    </w:rPr>
  </w:style>
  <w:style w:type="character" w:customStyle="1" w:styleId="243">
    <w:name w:val="样式 宋体 四号"/>
    <w:qFormat/>
    <w:uiPriority w:val="0"/>
    <w:rPr>
      <w:rFonts w:ascii="宋体" w:hAnsi="宋体"/>
      <w:sz w:val="24"/>
    </w:rPr>
  </w:style>
  <w:style w:type="character" w:customStyle="1" w:styleId="244">
    <w:name w:val="style11"/>
    <w:qFormat/>
    <w:uiPriority w:val="0"/>
    <w:rPr>
      <w:b/>
      <w:bCs/>
      <w:color w:val="3D783D"/>
      <w:sz w:val="33"/>
      <w:szCs w:val="33"/>
      <w:u w:val="none"/>
    </w:rPr>
  </w:style>
  <w:style w:type="character" w:customStyle="1" w:styleId="245">
    <w:name w:val="样式3 Char1"/>
    <w:link w:val="246"/>
    <w:qFormat/>
    <w:uiPriority w:val="0"/>
    <w:rPr>
      <w:rFonts w:eastAsia="宋体"/>
      <w:sz w:val="28"/>
    </w:rPr>
  </w:style>
  <w:style w:type="paragraph" w:customStyle="1" w:styleId="246">
    <w:name w:val="样式3"/>
    <w:basedOn w:val="1"/>
    <w:link w:val="245"/>
    <w:qFormat/>
    <w:uiPriority w:val="0"/>
    <w:pPr>
      <w:spacing w:line="360" w:lineRule="auto"/>
      <w:ind w:firstLine="200" w:firstLineChars="200"/>
    </w:pPr>
    <w:rPr>
      <w:rFonts w:asciiTheme="minorHAnsi" w:hAnsiTheme="minorHAnsi" w:cstheme="minorBidi"/>
      <w:sz w:val="28"/>
      <w:szCs w:val="22"/>
    </w:rPr>
  </w:style>
  <w:style w:type="character" w:customStyle="1" w:styleId="247">
    <w:name w:val="表－左对齐 Char"/>
    <w:link w:val="248"/>
    <w:qFormat/>
    <w:uiPriority w:val="0"/>
    <w:rPr>
      <w:rFonts w:ascii="宋体" w:hAnsi="宋体" w:eastAsia="宋体" w:cs="Arial"/>
      <w:bCs/>
      <w:szCs w:val="24"/>
    </w:rPr>
  </w:style>
  <w:style w:type="paragraph" w:customStyle="1" w:styleId="248">
    <w:name w:val="表－左对齐"/>
    <w:basedOn w:val="1"/>
    <w:link w:val="247"/>
    <w:qFormat/>
    <w:uiPriority w:val="0"/>
    <w:pPr>
      <w:adjustRightInd w:val="0"/>
      <w:snapToGrid w:val="0"/>
      <w:jc w:val="center"/>
    </w:pPr>
    <w:rPr>
      <w:rFonts w:ascii="宋体" w:hAnsi="宋体" w:cs="Arial"/>
      <w:bCs/>
      <w:szCs w:val="24"/>
    </w:rPr>
  </w:style>
  <w:style w:type="character" w:customStyle="1" w:styleId="249">
    <w:name w:val="blackv121"/>
    <w:qFormat/>
    <w:uiPriority w:val="0"/>
    <w:rPr>
      <w:color w:val="484848"/>
      <w:sz w:val="18"/>
      <w:szCs w:val="18"/>
    </w:rPr>
  </w:style>
  <w:style w:type="character" w:customStyle="1" w:styleId="250">
    <w:name w:val="样式 四号"/>
    <w:qFormat/>
    <w:uiPriority w:val="0"/>
    <w:rPr>
      <w:sz w:val="24"/>
    </w:rPr>
  </w:style>
  <w:style w:type="character" w:customStyle="1" w:styleId="251">
    <w:name w:val="正文文本 Char1"/>
    <w:link w:val="17"/>
    <w:qFormat/>
    <w:uiPriority w:val="0"/>
    <w:rPr>
      <w:rFonts w:eastAsia="宋体"/>
    </w:rPr>
  </w:style>
  <w:style w:type="character" w:customStyle="1" w:styleId="252">
    <w:name w:val="题注 Char"/>
    <w:link w:val="23"/>
    <w:qFormat/>
    <w:uiPriority w:val="0"/>
    <w:rPr>
      <w:rFonts w:ascii="Arial" w:hAnsi="Arial" w:eastAsia="黑体" w:cs="Arial"/>
    </w:rPr>
  </w:style>
  <w:style w:type="character" w:customStyle="1" w:styleId="253">
    <w:name w:val="表－居中列 Char"/>
    <w:link w:val="254"/>
    <w:qFormat/>
    <w:uiPriority w:val="0"/>
    <w:rPr>
      <w:rFonts w:eastAsia="宋体" w:cs="Arial"/>
      <w:color w:val="0000FF"/>
      <w:sz w:val="24"/>
      <w:szCs w:val="21"/>
    </w:rPr>
  </w:style>
  <w:style w:type="paragraph" w:customStyle="1" w:styleId="254">
    <w:name w:val="表－居中列"/>
    <w:basedOn w:val="1"/>
    <w:link w:val="253"/>
    <w:qFormat/>
    <w:uiPriority w:val="0"/>
    <w:pPr>
      <w:suppressLineNumbers/>
      <w:tabs>
        <w:tab w:val="left" w:pos="360"/>
      </w:tabs>
      <w:suppressAutoHyphens/>
      <w:snapToGrid w:val="0"/>
      <w:spacing w:before="50" w:after="50" w:line="300" w:lineRule="auto"/>
      <w:ind w:left="360" w:hanging="360"/>
      <w:jc w:val="left"/>
    </w:pPr>
    <w:rPr>
      <w:rFonts w:cs="Arial" w:asciiTheme="minorHAnsi" w:hAnsiTheme="minorHAnsi"/>
      <w:color w:val="0000FF"/>
      <w:sz w:val="24"/>
      <w:szCs w:val="21"/>
    </w:rPr>
  </w:style>
  <w:style w:type="character" w:customStyle="1" w:styleId="255">
    <w:name w:val="干标题(a) Char Char"/>
    <w:qFormat/>
    <w:uiPriority w:val="0"/>
    <w:rPr>
      <w:rFonts w:ascii="Arial" w:hAnsi="Arial" w:eastAsia="黑体"/>
      <w:sz w:val="24"/>
      <w:lang w:val="en-US" w:eastAsia="zh-CN" w:bidi="ar-SA"/>
    </w:rPr>
  </w:style>
  <w:style w:type="character" w:customStyle="1" w:styleId="256">
    <w:name w:val="style101"/>
    <w:qFormat/>
    <w:uiPriority w:val="0"/>
    <w:rPr>
      <w:color w:val="000000"/>
    </w:rPr>
  </w:style>
  <w:style w:type="character" w:customStyle="1" w:styleId="257">
    <w:name w:val="px14"/>
    <w:basedOn w:val="78"/>
    <w:qFormat/>
    <w:uiPriority w:val="0"/>
  </w:style>
  <w:style w:type="character" w:customStyle="1" w:styleId="258">
    <w:name w:val="title41"/>
    <w:qFormat/>
    <w:uiPriority w:val="0"/>
    <w:rPr>
      <w:rFonts w:hint="eastAsia" w:ascii="宋体" w:hAnsi="宋体" w:eastAsia="宋体"/>
      <w:color w:val="194F95"/>
      <w:sz w:val="23"/>
      <w:szCs w:val="23"/>
    </w:rPr>
  </w:style>
  <w:style w:type="character" w:customStyle="1" w:styleId="259">
    <w:name w:val="样式 正文首行缩进 2 + Times New Roman + 字距调整四号 Char"/>
    <w:qFormat/>
    <w:uiPriority w:val="0"/>
    <w:rPr>
      <w:rFonts w:ascii="宋体" w:hAnsi="宋体" w:eastAsia="宋体"/>
      <w:b/>
      <w:kern w:val="28"/>
      <w:sz w:val="24"/>
      <w:szCs w:val="24"/>
      <w:lang w:val="en-US" w:eastAsia="zh-CN" w:bidi="ar-SA"/>
    </w:rPr>
  </w:style>
  <w:style w:type="character" w:customStyle="1" w:styleId="260">
    <w:name w:val="content1"/>
    <w:qFormat/>
    <w:uiPriority w:val="0"/>
    <w:rPr>
      <w:sz w:val="21"/>
      <w:szCs w:val="21"/>
    </w:rPr>
  </w:style>
  <w:style w:type="character" w:customStyle="1" w:styleId="261">
    <w:name w:val="style6"/>
    <w:basedOn w:val="78"/>
    <w:qFormat/>
    <w:uiPriority w:val="0"/>
  </w:style>
  <w:style w:type="character" w:customStyle="1" w:styleId="262">
    <w:name w:val="表格标题 Char1"/>
    <w:qFormat/>
    <w:uiPriority w:val="0"/>
    <w:rPr>
      <w:rFonts w:eastAsia="宋体"/>
      <w:kern w:val="2"/>
      <w:sz w:val="18"/>
      <w:szCs w:val="18"/>
      <w:lang w:val="en-US" w:eastAsia="zh-CN" w:bidi="ar-SA"/>
    </w:rPr>
  </w:style>
  <w:style w:type="character" w:customStyle="1" w:styleId="263">
    <w:name w:val="long_text1"/>
    <w:qFormat/>
    <w:uiPriority w:val="0"/>
    <w:rPr>
      <w:sz w:val="26"/>
      <w:szCs w:val="26"/>
    </w:rPr>
  </w:style>
  <w:style w:type="character" w:customStyle="1" w:styleId="264">
    <w:name w:val="样式3 Char2"/>
    <w:qFormat/>
    <w:uiPriority w:val="0"/>
    <w:rPr>
      <w:rFonts w:eastAsia="宋体"/>
      <w:kern w:val="2"/>
      <w:sz w:val="24"/>
      <w:lang w:val="en-US" w:eastAsia="zh-CN"/>
    </w:rPr>
  </w:style>
  <w:style w:type="character" w:customStyle="1" w:styleId="265">
    <w:name w:val="页脚 Char3"/>
    <w:link w:val="51"/>
    <w:qFormat/>
    <w:uiPriority w:val="0"/>
    <w:rPr>
      <w:rFonts w:ascii="Times New Roman" w:hAnsi="Times New Roman" w:eastAsia="宋体" w:cs="Times New Roman"/>
      <w:sz w:val="18"/>
      <w:szCs w:val="20"/>
    </w:rPr>
  </w:style>
  <w:style w:type="character" w:customStyle="1" w:styleId="266">
    <w:name w:val="标题 2 Char2"/>
    <w:link w:val="4"/>
    <w:qFormat/>
    <w:uiPriority w:val="0"/>
    <w:rPr>
      <w:rFonts w:ascii="Arial" w:hAnsi="Arial" w:eastAsia="黑体" w:cs="Times New Roman"/>
      <w:b/>
      <w:bCs/>
      <w:sz w:val="32"/>
      <w:szCs w:val="32"/>
    </w:rPr>
  </w:style>
  <w:style w:type="character" w:customStyle="1" w:styleId="267">
    <w:name w:val="标题 1 Char Char Char"/>
    <w:qFormat/>
    <w:uiPriority w:val="0"/>
    <w:rPr>
      <w:rFonts w:eastAsia="宋体"/>
      <w:b/>
      <w:bCs/>
      <w:kern w:val="44"/>
      <w:sz w:val="44"/>
      <w:szCs w:val="44"/>
      <w:lang w:val="en-US" w:eastAsia="zh-CN" w:bidi="ar-SA"/>
    </w:rPr>
  </w:style>
  <w:style w:type="character" w:customStyle="1" w:styleId="268">
    <w:name w:val="style81"/>
    <w:qFormat/>
    <w:uiPriority w:val="0"/>
    <w:rPr>
      <w:sz w:val="24"/>
      <w:szCs w:val="24"/>
    </w:rPr>
  </w:style>
  <w:style w:type="character" w:customStyle="1" w:styleId="269">
    <w:name w:val="样式3 Char"/>
    <w:qFormat/>
    <w:uiPriority w:val="0"/>
    <w:rPr>
      <w:rFonts w:ascii="宋体" w:hAnsi="宋体" w:eastAsia="宋体"/>
      <w:bCs/>
      <w:snapToGrid w:val="0"/>
      <w:sz w:val="21"/>
      <w:szCs w:val="21"/>
      <w:lang w:val="en-US" w:eastAsia="zh-CN" w:bidi="ar-SA"/>
    </w:rPr>
  </w:style>
  <w:style w:type="character" w:customStyle="1" w:styleId="270">
    <w:name w:val="样式4 Char"/>
    <w:link w:val="271"/>
    <w:qFormat/>
    <w:uiPriority w:val="0"/>
    <w:rPr>
      <w:rFonts w:eastAsia="宋体"/>
      <w:bCs/>
      <w:snapToGrid w:val="0"/>
    </w:rPr>
  </w:style>
  <w:style w:type="paragraph" w:customStyle="1" w:styleId="271">
    <w:name w:val="样式4"/>
    <w:basedOn w:val="1"/>
    <w:link w:val="270"/>
    <w:qFormat/>
    <w:uiPriority w:val="0"/>
    <w:pPr>
      <w:adjustRightInd w:val="0"/>
      <w:snapToGrid w:val="0"/>
      <w:spacing w:line="360" w:lineRule="auto"/>
    </w:pPr>
    <w:rPr>
      <w:rFonts w:asciiTheme="minorHAnsi" w:hAnsiTheme="minorHAnsi" w:cstheme="minorBidi"/>
      <w:bCs/>
      <w:snapToGrid w:val="0"/>
      <w:szCs w:val="22"/>
    </w:rPr>
  </w:style>
  <w:style w:type="character" w:customStyle="1" w:styleId="272">
    <w:name w:val="正文首行缩进 Char1"/>
    <w:basedOn w:val="251"/>
    <w:link w:val="16"/>
    <w:qFormat/>
    <w:uiPriority w:val="0"/>
  </w:style>
  <w:style w:type="character" w:customStyle="1" w:styleId="273">
    <w:name w:val="a121"/>
    <w:qFormat/>
    <w:uiPriority w:val="0"/>
    <w:rPr>
      <w:sz w:val="24"/>
      <w:szCs w:val="24"/>
    </w:rPr>
  </w:style>
  <w:style w:type="character" w:customStyle="1" w:styleId="274">
    <w:name w:val="初设正文 Char"/>
    <w:basedOn w:val="238"/>
    <w:qFormat/>
    <w:uiPriority w:val="0"/>
  </w:style>
  <w:style w:type="character" w:customStyle="1" w:styleId="275">
    <w:name w:val="cn1"/>
    <w:qFormat/>
    <w:uiPriority w:val="0"/>
    <w:rPr>
      <w:sz w:val="21"/>
      <w:szCs w:val="21"/>
    </w:rPr>
  </w:style>
  <w:style w:type="character" w:customStyle="1" w:styleId="276">
    <w:name w:val="样式1 Char"/>
    <w:link w:val="277"/>
    <w:qFormat/>
    <w:uiPriority w:val="0"/>
    <w:rPr>
      <w:rFonts w:eastAsia="宋体"/>
      <w:sz w:val="24"/>
    </w:rPr>
  </w:style>
  <w:style w:type="paragraph" w:customStyle="1" w:styleId="277">
    <w:name w:val="样式1"/>
    <w:basedOn w:val="1"/>
    <w:link w:val="276"/>
    <w:qFormat/>
    <w:uiPriority w:val="0"/>
    <w:pPr>
      <w:snapToGrid w:val="0"/>
      <w:spacing w:line="360" w:lineRule="auto"/>
      <w:ind w:left="340" w:right="340"/>
    </w:pPr>
    <w:rPr>
      <w:rFonts w:asciiTheme="minorHAnsi" w:hAnsiTheme="minorHAnsi" w:cstheme="minorBidi"/>
      <w:sz w:val="24"/>
      <w:szCs w:val="22"/>
    </w:rPr>
  </w:style>
  <w:style w:type="character" w:customStyle="1" w:styleId="278">
    <w:name w:val="short_text1"/>
    <w:qFormat/>
    <w:uiPriority w:val="0"/>
    <w:rPr>
      <w:sz w:val="29"/>
      <w:szCs w:val="29"/>
    </w:rPr>
  </w:style>
  <w:style w:type="character" w:customStyle="1" w:styleId="279">
    <w:name w:val="页眉zxl Char"/>
    <w:qFormat/>
    <w:uiPriority w:val="0"/>
    <w:rPr>
      <w:rFonts w:eastAsia="宋体"/>
      <w:kern w:val="2"/>
      <w:sz w:val="18"/>
      <w:szCs w:val="18"/>
      <w:lang w:val="en-US" w:eastAsia="zh-CN" w:bidi="ar-SA"/>
    </w:rPr>
  </w:style>
  <w:style w:type="character" w:customStyle="1" w:styleId="280">
    <w:name w:val="medium_text1"/>
    <w:qFormat/>
    <w:uiPriority w:val="0"/>
    <w:rPr>
      <w:sz w:val="24"/>
      <w:szCs w:val="24"/>
    </w:rPr>
  </w:style>
  <w:style w:type="character" w:customStyle="1" w:styleId="281">
    <w:name w:val="Char Char5"/>
    <w:qFormat/>
    <w:uiPriority w:val="0"/>
    <w:rPr>
      <w:rFonts w:ascii="宋体" w:hAnsi="Courier New" w:eastAsia="宋体"/>
      <w:kern w:val="2"/>
      <w:sz w:val="28"/>
      <w:lang w:val="en-US" w:eastAsia="zh-CN" w:bidi="ar-SA"/>
    </w:rPr>
  </w:style>
  <w:style w:type="character" w:customStyle="1" w:styleId="282">
    <w:name w:val="标题 3 Char3 Char Char"/>
    <w:qFormat/>
    <w:uiPriority w:val="0"/>
    <w:rPr>
      <w:rFonts w:ascii="宋体" w:hAnsi="宋体" w:eastAsia="宋体" w:cs="Arial"/>
      <w:b/>
      <w:color w:val="000000"/>
      <w:kern w:val="2"/>
      <w:sz w:val="28"/>
      <w:lang w:val="en-US" w:eastAsia="zh-CN" w:bidi="ar-SA"/>
    </w:rPr>
  </w:style>
  <w:style w:type="character" w:customStyle="1" w:styleId="283">
    <w:name w:val="p0 Char"/>
    <w:link w:val="284"/>
    <w:qFormat/>
    <w:uiPriority w:val="0"/>
    <w:rPr>
      <w:rFonts w:eastAsia="宋体"/>
      <w:szCs w:val="21"/>
    </w:rPr>
  </w:style>
  <w:style w:type="paragraph" w:customStyle="1" w:styleId="284">
    <w:name w:val="p0"/>
    <w:basedOn w:val="1"/>
    <w:link w:val="283"/>
    <w:qFormat/>
    <w:uiPriority w:val="0"/>
    <w:pPr>
      <w:widowControl/>
    </w:pPr>
    <w:rPr>
      <w:rFonts w:asciiTheme="minorHAnsi" w:hAnsiTheme="minorHAnsi" w:cstheme="minorBidi"/>
      <w:szCs w:val="21"/>
    </w:rPr>
  </w:style>
  <w:style w:type="character" w:customStyle="1" w:styleId="285">
    <w:name w:val="样式12q Char"/>
    <w:link w:val="286"/>
    <w:qFormat/>
    <w:uiPriority w:val="0"/>
    <w:rPr>
      <w:rFonts w:eastAsia="宋体"/>
      <w:sz w:val="28"/>
      <w:szCs w:val="28"/>
    </w:rPr>
  </w:style>
  <w:style w:type="paragraph" w:customStyle="1" w:styleId="286">
    <w:name w:val="样式12q"/>
    <w:basedOn w:val="1"/>
    <w:link w:val="285"/>
    <w:qFormat/>
    <w:uiPriority w:val="0"/>
    <w:pPr>
      <w:spacing w:line="360" w:lineRule="auto"/>
      <w:ind w:firstLine="560" w:firstLineChars="200"/>
    </w:pPr>
    <w:rPr>
      <w:rFonts w:asciiTheme="minorHAnsi" w:hAnsiTheme="minorHAnsi" w:cstheme="minorBidi"/>
      <w:sz w:val="28"/>
      <w:szCs w:val="28"/>
    </w:rPr>
  </w:style>
  <w:style w:type="character" w:customStyle="1" w:styleId="287">
    <w:name w:val="标题 2 Char Char Char"/>
    <w:qFormat/>
    <w:uiPriority w:val="0"/>
    <w:rPr>
      <w:rFonts w:eastAsia="宋体"/>
      <w:b/>
      <w:kern w:val="2"/>
      <w:sz w:val="30"/>
      <w:lang w:val="en-US" w:eastAsia="zh-CN" w:bidi="ar-SA"/>
    </w:rPr>
  </w:style>
  <w:style w:type="character" w:customStyle="1" w:styleId="288">
    <w:name w:val="章标题 1 Char"/>
    <w:qFormat/>
    <w:uiPriority w:val="0"/>
    <w:rPr>
      <w:rFonts w:eastAsia="宋体"/>
      <w:b/>
      <w:kern w:val="2"/>
      <w:sz w:val="32"/>
      <w:lang w:val="en-US" w:eastAsia="zh-CN" w:bidi="ar-SA"/>
    </w:rPr>
  </w:style>
  <w:style w:type="character" w:customStyle="1" w:styleId="289">
    <w:name w:val="正文文本 Char"/>
    <w:qFormat/>
    <w:uiPriority w:val="0"/>
    <w:rPr>
      <w:rFonts w:eastAsia="宋体"/>
      <w:kern w:val="2"/>
      <w:sz w:val="21"/>
      <w:szCs w:val="24"/>
      <w:lang w:val="en-US" w:eastAsia="zh-CN" w:bidi="ar-SA"/>
    </w:rPr>
  </w:style>
  <w:style w:type="character" w:customStyle="1" w:styleId="290">
    <w:name w:val="标题 9 Char2"/>
    <w:link w:val="11"/>
    <w:qFormat/>
    <w:uiPriority w:val="0"/>
    <w:rPr>
      <w:rFonts w:ascii="Arial" w:hAnsi="Arial" w:eastAsia="黑体" w:cs="Times New Roman"/>
      <w:sz w:val="24"/>
      <w:szCs w:val="24"/>
    </w:rPr>
  </w:style>
  <w:style w:type="character" w:customStyle="1" w:styleId="291">
    <w:name w:val="表头 Char1"/>
    <w:qFormat/>
    <w:uiPriority w:val="0"/>
    <w:rPr>
      <w:rFonts w:eastAsia="宋体"/>
      <w:b/>
      <w:color w:val="000000"/>
      <w:sz w:val="24"/>
      <w:szCs w:val="28"/>
      <w:lang w:val="en-US" w:eastAsia="zh-CN" w:bidi="ar-SA"/>
    </w:rPr>
  </w:style>
  <w:style w:type="character" w:customStyle="1" w:styleId="292">
    <w:name w:val="jhfont121"/>
    <w:qFormat/>
    <w:uiPriority w:val="0"/>
    <w:rPr>
      <w:rFonts w:hint="default" w:ascii="ˎ̥" w:hAnsi="ˎ̥"/>
      <w:sz w:val="18"/>
      <w:szCs w:val="18"/>
      <w:u w:val="none"/>
    </w:rPr>
  </w:style>
  <w:style w:type="character" w:customStyle="1" w:styleId="293">
    <w:name w:val="普通文字 Char Char1"/>
    <w:qFormat/>
    <w:uiPriority w:val="0"/>
    <w:rPr>
      <w:rFonts w:ascii="宋体" w:hAnsi="Courier New" w:eastAsia="宋体" w:cs="Courier New"/>
      <w:szCs w:val="21"/>
    </w:rPr>
  </w:style>
  <w:style w:type="character" w:customStyle="1" w:styleId="294">
    <w:name w:val="articlebody1"/>
    <w:qFormat/>
    <w:uiPriority w:val="0"/>
    <w:rPr>
      <w:sz w:val="21"/>
      <w:szCs w:val="21"/>
    </w:rPr>
  </w:style>
  <w:style w:type="character" w:customStyle="1" w:styleId="295">
    <w:name w:val="标题 9 Char1 Char"/>
    <w:qFormat/>
    <w:uiPriority w:val="0"/>
    <w:rPr>
      <w:rFonts w:ascii="宋体" w:hAnsi="宋体" w:eastAsia="宋体"/>
      <w:kern w:val="2"/>
      <w:sz w:val="24"/>
      <w:szCs w:val="24"/>
      <w:lang w:val="en-US" w:eastAsia="zh-CN" w:bidi="ar-SA"/>
    </w:rPr>
  </w:style>
  <w:style w:type="character" w:customStyle="1" w:styleId="296">
    <w:name w:val="标题 3 Char Char Char"/>
    <w:qFormat/>
    <w:uiPriority w:val="0"/>
    <w:rPr>
      <w:rFonts w:ascii="黑体" w:hAnsi="黑体" w:eastAsia="黑体" w:cs="宋体"/>
      <w:bCs/>
      <w:kern w:val="2"/>
      <w:sz w:val="24"/>
      <w:szCs w:val="32"/>
      <w:lang w:val="en-US" w:eastAsia="zh-CN" w:bidi="ar-SA"/>
    </w:rPr>
  </w:style>
  <w:style w:type="character" w:customStyle="1" w:styleId="297">
    <w:name w:val="正文样式 Char Char Char"/>
    <w:link w:val="298"/>
    <w:qFormat/>
    <w:uiPriority w:val="0"/>
    <w:rPr>
      <w:sz w:val="24"/>
      <w:szCs w:val="24"/>
    </w:rPr>
  </w:style>
  <w:style w:type="paragraph" w:customStyle="1" w:styleId="298">
    <w:name w:val="正文样式 Char Char"/>
    <w:basedOn w:val="1"/>
    <w:link w:val="297"/>
    <w:qFormat/>
    <w:uiPriority w:val="0"/>
    <w:pPr>
      <w:adjustRightInd w:val="0"/>
      <w:snapToGrid w:val="0"/>
      <w:spacing w:beforeLines="50" w:afterLines="50" w:line="312" w:lineRule="auto"/>
      <w:ind w:firstLine="480" w:firstLineChars="200"/>
    </w:pPr>
    <w:rPr>
      <w:rFonts w:asciiTheme="minorHAnsi" w:hAnsiTheme="minorHAnsi" w:eastAsiaTheme="minorEastAsia" w:cstheme="minorBidi"/>
      <w:sz w:val="24"/>
      <w:szCs w:val="24"/>
    </w:rPr>
  </w:style>
  <w:style w:type="character" w:customStyle="1" w:styleId="299">
    <w:name w:val="l17-z105"/>
    <w:basedOn w:val="78"/>
    <w:qFormat/>
    <w:uiPriority w:val="0"/>
  </w:style>
  <w:style w:type="character" w:customStyle="1" w:styleId="300">
    <w:name w:val="css91"/>
    <w:qFormat/>
    <w:uiPriority w:val="0"/>
    <w:rPr>
      <w:color w:val="000000"/>
      <w:sz w:val="20"/>
      <w:szCs w:val="20"/>
    </w:rPr>
  </w:style>
  <w:style w:type="character" w:customStyle="1" w:styleId="301">
    <w:name w:val="正文格式－文字 Char1"/>
    <w:qFormat/>
    <w:uiPriority w:val="0"/>
    <w:rPr>
      <w:rFonts w:eastAsia="宋体"/>
      <w:sz w:val="24"/>
      <w:szCs w:val="24"/>
      <w:lang w:val="en-US" w:eastAsia="zh-CN" w:bidi="ar-SA"/>
    </w:rPr>
  </w:style>
  <w:style w:type="character" w:customStyle="1" w:styleId="302">
    <w:name w:val="样式 小四 非加粗 行距: 1.5 倍行距 Char"/>
    <w:link w:val="303"/>
    <w:qFormat/>
    <w:uiPriority w:val="0"/>
    <w:rPr>
      <w:rFonts w:ascii="宋体" w:hAnsi="宋体" w:eastAsia="宋体" w:cs="宋体"/>
      <w:b/>
      <w:bCs/>
      <w:sz w:val="24"/>
      <w:szCs w:val="32"/>
    </w:rPr>
  </w:style>
  <w:style w:type="paragraph" w:customStyle="1" w:styleId="303">
    <w:name w:val="样式 小四 非加粗 行距: 1.5 倍行距"/>
    <w:basedOn w:val="1"/>
    <w:link w:val="302"/>
    <w:qFormat/>
    <w:uiPriority w:val="0"/>
    <w:pPr>
      <w:spacing w:line="360" w:lineRule="auto"/>
      <w:jc w:val="center"/>
    </w:pPr>
    <w:rPr>
      <w:rFonts w:ascii="宋体" w:hAnsi="宋体" w:cs="宋体"/>
      <w:b/>
      <w:bCs/>
      <w:sz w:val="24"/>
      <w:szCs w:val="32"/>
    </w:rPr>
  </w:style>
  <w:style w:type="character" w:customStyle="1" w:styleId="304">
    <w:name w:val="xz1"/>
    <w:qFormat/>
    <w:uiPriority w:val="0"/>
    <w:rPr>
      <w:color w:val="000000"/>
      <w:sz w:val="18"/>
      <w:szCs w:val="18"/>
      <w:u w:val="none"/>
    </w:rPr>
  </w:style>
  <w:style w:type="character" w:customStyle="1" w:styleId="305">
    <w:name w:val="表标 Char"/>
    <w:qFormat/>
    <w:uiPriority w:val="0"/>
    <w:rPr>
      <w:rFonts w:eastAsia="宋体"/>
      <w:kern w:val="2"/>
      <w:sz w:val="21"/>
      <w:szCs w:val="24"/>
      <w:lang w:val="en-US" w:eastAsia="zh-CN" w:bidi="ar-SA"/>
    </w:rPr>
  </w:style>
  <w:style w:type="character" w:customStyle="1" w:styleId="306">
    <w:name w:val="t_tag"/>
    <w:basedOn w:val="78"/>
    <w:qFormat/>
    <w:uiPriority w:val="0"/>
  </w:style>
  <w:style w:type="character" w:customStyle="1" w:styleId="307">
    <w:name w:val="陈正文1 Char"/>
    <w:link w:val="308"/>
    <w:qFormat/>
    <w:uiPriority w:val="0"/>
    <w:rPr>
      <w:rFonts w:eastAsia="宋体"/>
      <w:color w:val="000000"/>
      <w:szCs w:val="24"/>
    </w:rPr>
  </w:style>
  <w:style w:type="paragraph" w:customStyle="1" w:styleId="308">
    <w:name w:val="陈正文1"/>
    <w:basedOn w:val="1"/>
    <w:link w:val="307"/>
    <w:qFormat/>
    <w:uiPriority w:val="0"/>
    <w:pPr>
      <w:jc w:val="left"/>
    </w:pPr>
    <w:rPr>
      <w:rFonts w:asciiTheme="minorHAnsi" w:hAnsiTheme="minorHAnsi" w:cstheme="minorBidi"/>
      <w:color w:val="000000"/>
      <w:szCs w:val="24"/>
    </w:rPr>
  </w:style>
  <w:style w:type="character" w:customStyle="1" w:styleId="309">
    <w:name w:val="正文样式－文字 Char"/>
    <w:link w:val="310"/>
    <w:qFormat/>
    <w:uiPriority w:val="0"/>
    <w:rPr>
      <w:rFonts w:ascii="宋体" w:hAnsi="宋体" w:eastAsia="宋体" w:cs="Arial"/>
      <w:color w:val="000000"/>
      <w:sz w:val="24"/>
      <w:szCs w:val="24"/>
    </w:rPr>
  </w:style>
  <w:style w:type="paragraph" w:customStyle="1" w:styleId="310">
    <w:name w:val="正文样式－文字"/>
    <w:basedOn w:val="1"/>
    <w:link w:val="309"/>
    <w:qFormat/>
    <w:uiPriority w:val="0"/>
    <w:pPr>
      <w:adjustRightInd w:val="0"/>
      <w:snapToGrid w:val="0"/>
      <w:spacing w:line="360" w:lineRule="auto"/>
      <w:ind w:firstLine="480" w:firstLineChars="200"/>
    </w:pPr>
    <w:rPr>
      <w:rFonts w:ascii="宋体" w:hAnsi="宋体" w:cs="Arial"/>
      <w:color w:val="000000"/>
      <w:sz w:val="24"/>
      <w:szCs w:val="24"/>
    </w:rPr>
  </w:style>
  <w:style w:type="character" w:customStyle="1" w:styleId="311">
    <w:name w:val="样式2 Char"/>
    <w:link w:val="312"/>
    <w:qFormat/>
    <w:uiPriority w:val="0"/>
    <w:rPr>
      <w:rFonts w:eastAsia="宋体"/>
      <w:color w:val="000000"/>
      <w:sz w:val="24"/>
    </w:rPr>
  </w:style>
  <w:style w:type="paragraph" w:customStyle="1" w:styleId="312">
    <w:name w:val="样式2"/>
    <w:basedOn w:val="1"/>
    <w:next w:val="26"/>
    <w:link w:val="311"/>
    <w:qFormat/>
    <w:uiPriority w:val="0"/>
    <w:pPr>
      <w:keepNext/>
      <w:overflowPunct w:val="0"/>
      <w:spacing w:line="300" w:lineRule="auto"/>
      <w:ind w:left="45" w:right="10"/>
      <w:jc w:val="center"/>
    </w:pPr>
    <w:rPr>
      <w:rFonts w:asciiTheme="minorHAnsi" w:hAnsiTheme="minorHAnsi" w:cstheme="minorBidi"/>
      <w:color w:val="000000"/>
      <w:sz w:val="24"/>
      <w:szCs w:val="22"/>
    </w:rPr>
  </w:style>
  <w:style w:type="character" w:customStyle="1" w:styleId="313">
    <w:name w:val="表头1 Char"/>
    <w:link w:val="314"/>
    <w:qFormat/>
    <w:uiPriority w:val="0"/>
    <w:rPr>
      <w:rFonts w:eastAsia="黑体"/>
      <w:szCs w:val="28"/>
    </w:rPr>
  </w:style>
  <w:style w:type="paragraph" w:customStyle="1" w:styleId="314">
    <w:name w:val="表头1"/>
    <w:basedOn w:val="1"/>
    <w:next w:val="1"/>
    <w:link w:val="313"/>
    <w:qFormat/>
    <w:uiPriority w:val="0"/>
    <w:pPr>
      <w:tabs>
        <w:tab w:val="left" w:pos="605"/>
      </w:tabs>
      <w:adjustRightInd w:val="0"/>
      <w:snapToGrid w:val="0"/>
      <w:jc w:val="center"/>
    </w:pPr>
    <w:rPr>
      <w:rFonts w:eastAsia="黑体" w:asciiTheme="minorHAnsi" w:hAnsiTheme="minorHAnsi" w:cstheme="minorBidi"/>
      <w:szCs w:val="28"/>
    </w:rPr>
  </w:style>
  <w:style w:type="character" w:customStyle="1" w:styleId="315">
    <w:name w:val="表文字 Char1"/>
    <w:link w:val="316"/>
    <w:qFormat/>
    <w:uiPriority w:val="0"/>
    <w:rPr>
      <w:rFonts w:eastAsia="汉鼎简书宋"/>
      <w:szCs w:val="21"/>
    </w:rPr>
  </w:style>
  <w:style w:type="paragraph" w:customStyle="1" w:styleId="316">
    <w:name w:val="表文字"/>
    <w:basedOn w:val="1"/>
    <w:link w:val="315"/>
    <w:qFormat/>
    <w:uiPriority w:val="0"/>
    <w:pPr>
      <w:topLinePunct/>
      <w:adjustRightInd w:val="0"/>
      <w:spacing w:line="240" w:lineRule="exact"/>
      <w:textAlignment w:val="baseline"/>
    </w:pPr>
    <w:rPr>
      <w:rFonts w:eastAsia="汉鼎简书宋" w:asciiTheme="minorHAnsi" w:hAnsiTheme="minorHAnsi" w:cstheme="minorBidi"/>
      <w:szCs w:val="21"/>
    </w:rPr>
  </w:style>
  <w:style w:type="character" w:customStyle="1" w:styleId="317">
    <w:name w:val="正文水资源论证1 Char1 Char"/>
    <w:qFormat/>
    <w:uiPriority w:val="0"/>
    <w:rPr>
      <w:rFonts w:ascii="宋体" w:hAnsi="宋体" w:eastAsia="宋体"/>
      <w:kern w:val="2"/>
      <w:sz w:val="28"/>
      <w:szCs w:val="24"/>
      <w:lang w:val="en-US" w:eastAsia="zh-CN" w:bidi="ar-SA"/>
    </w:rPr>
  </w:style>
  <w:style w:type="character" w:customStyle="1" w:styleId="318">
    <w:name w:val="托电三级标题 Char Char Char Char"/>
    <w:qFormat/>
    <w:uiPriority w:val="0"/>
    <w:rPr>
      <w:rFonts w:ascii="楷体_GB2312" w:hAnsi="华文细黑" w:eastAsia="楷体_GB2312"/>
      <w:kern w:val="2"/>
      <w:sz w:val="28"/>
      <w:szCs w:val="24"/>
      <w:lang w:val="en-US" w:eastAsia="zh-CN" w:bidi="ar-SA"/>
    </w:rPr>
  </w:style>
  <w:style w:type="character" w:customStyle="1" w:styleId="319">
    <w:name w:val="newscontent1"/>
    <w:qFormat/>
    <w:uiPriority w:val="0"/>
    <w:rPr>
      <w:color w:val="000000"/>
      <w:sz w:val="21"/>
      <w:szCs w:val="21"/>
    </w:rPr>
  </w:style>
  <w:style w:type="character" w:customStyle="1" w:styleId="320">
    <w:name w:val="1.1.1.1 Char"/>
    <w:qFormat/>
    <w:uiPriority w:val="0"/>
    <w:rPr>
      <w:rFonts w:ascii="Cambria" w:hAnsi="Cambria" w:eastAsia="宋体" w:cs="Times New Roman"/>
      <w:b/>
      <w:bCs/>
      <w:sz w:val="28"/>
      <w:szCs w:val="28"/>
    </w:rPr>
  </w:style>
  <w:style w:type="character" w:customStyle="1" w:styleId="321">
    <w:name w:val="样式 标题 2节标题 1.11.1标题2SeBSH-2h2l22nd levelTitre22Header ... Char"/>
    <w:link w:val="322"/>
    <w:qFormat/>
    <w:uiPriority w:val="0"/>
    <w:rPr>
      <w:rFonts w:ascii="宋体" w:hAnsi="宋体" w:eastAsia="黑体"/>
      <w:bCs/>
      <w:sz w:val="24"/>
      <w:szCs w:val="32"/>
    </w:rPr>
  </w:style>
  <w:style w:type="paragraph" w:customStyle="1" w:styleId="322">
    <w:name w:val="样式 标题 2节标题 1.11.1标题2SeBSH-2h2l22nd levelTitre22Header ..."/>
    <w:basedOn w:val="4"/>
    <w:link w:val="321"/>
    <w:qFormat/>
    <w:uiPriority w:val="0"/>
    <w:pPr>
      <w:spacing w:line="413" w:lineRule="auto"/>
    </w:pPr>
    <w:rPr>
      <w:rFonts w:ascii="宋体" w:hAnsi="宋体" w:cstheme="minorBidi"/>
      <w:b w:val="0"/>
      <w:sz w:val="24"/>
    </w:rPr>
  </w:style>
  <w:style w:type="character" w:customStyle="1" w:styleId="323">
    <w:name w:val="MTEquationSection"/>
    <w:qFormat/>
    <w:uiPriority w:val="0"/>
    <w:rPr>
      <w:vanish/>
      <w:color w:val="FF0000"/>
      <w:sz w:val="36"/>
    </w:rPr>
  </w:style>
  <w:style w:type="character" w:customStyle="1" w:styleId="324">
    <w:name w:val="docpro"/>
    <w:basedOn w:val="78"/>
    <w:qFormat/>
    <w:uiPriority w:val="0"/>
  </w:style>
  <w:style w:type="character" w:customStyle="1" w:styleId="325">
    <w:name w:val="temperaute1"/>
    <w:qFormat/>
    <w:uiPriority w:val="0"/>
  </w:style>
  <w:style w:type="character" w:customStyle="1" w:styleId="326">
    <w:name w:val="title"/>
    <w:basedOn w:val="78"/>
    <w:qFormat/>
    <w:uiPriority w:val="0"/>
  </w:style>
  <w:style w:type="character" w:customStyle="1" w:styleId="327">
    <w:name w:val="标题 4 Char1"/>
    <w:link w:val="6"/>
    <w:qFormat/>
    <w:uiPriority w:val="0"/>
    <w:rPr>
      <w:rFonts w:ascii="Arial" w:hAnsi="Arial" w:eastAsia="黑体" w:cs="Times New Roman"/>
      <w:b/>
      <w:bCs/>
      <w:sz w:val="28"/>
      <w:szCs w:val="28"/>
    </w:rPr>
  </w:style>
  <w:style w:type="character" w:customStyle="1" w:styleId="328">
    <w:name w:val="text1"/>
    <w:basedOn w:val="78"/>
    <w:qFormat/>
    <w:uiPriority w:val="0"/>
  </w:style>
  <w:style w:type="character" w:customStyle="1" w:styleId="329">
    <w:name w:val="章标题 Char"/>
    <w:link w:val="330"/>
    <w:qFormat/>
    <w:uiPriority w:val="0"/>
    <w:rPr>
      <w:rFonts w:eastAsia="宋体"/>
      <w:b/>
      <w:bCs/>
      <w:kern w:val="44"/>
      <w:sz w:val="44"/>
      <w:szCs w:val="44"/>
    </w:rPr>
  </w:style>
  <w:style w:type="paragraph" w:customStyle="1" w:styleId="330">
    <w:name w:val="123"/>
    <w:basedOn w:val="1"/>
    <w:link w:val="329"/>
    <w:qFormat/>
    <w:uiPriority w:val="0"/>
    <w:pPr>
      <w:spacing w:line="420" w:lineRule="exact"/>
      <w:ind w:firstLine="200" w:firstLineChars="200"/>
    </w:pPr>
    <w:rPr>
      <w:rFonts w:asciiTheme="minorHAnsi" w:hAnsiTheme="minorHAnsi" w:cstheme="minorBidi"/>
      <w:b/>
      <w:bCs/>
      <w:kern w:val="44"/>
      <w:sz w:val="44"/>
      <w:szCs w:val="44"/>
    </w:rPr>
  </w:style>
  <w:style w:type="character" w:customStyle="1" w:styleId="331">
    <w:name w:val="19号令"/>
    <w:basedOn w:val="78"/>
    <w:qFormat/>
    <w:uiPriority w:val="0"/>
  </w:style>
  <w:style w:type="character" w:customStyle="1" w:styleId="332">
    <w:name w:val="H6 Char"/>
    <w:qFormat/>
    <w:uiPriority w:val="0"/>
    <w:rPr>
      <w:rFonts w:ascii="Arial" w:hAnsi="Arial" w:eastAsia="黑体"/>
      <w:b/>
      <w:sz w:val="24"/>
      <w:lang w:val="en-US" w:eastAsia="zh-CN" w:bidi="ar-SA"/>
    </w:rPr>
  </w:style>
  <w:style w:type="character" w:customStyle="1" w:styleId="333">
    <w:name w:val="正文文字1 Char"/>
    <w:qFormat/>
    <w:uiPriority w:val="0"/>
    <w:rPr>
      <w:rFonts w:ascii="仿宋_GB2312" w:eastAsia="仿宋_GB2312"/>
      <w:kern w:val="2"/>
      <w:sz w:val="28"/>
      <w:szCs w:val="24"/>
      <w:lang w:val="en-US" w:eastAsia="zh-CN" w:bidi="ar-SA"/>
    </w:rPr>
  </w:style>
  <w:style w:type="character" w:customStyle="1" w:styleId="334">
    <w:name w:val="font"/>
    <w:basedOn w:val="78"/>
    <w:qFormat/>
    <w:uiPriority w:val="0"/>
  </w:style>
  <w:style w:type="character" w:customStyle="1" w:styleId="335">
    <w:name w:val="high1"/>
    <w:qFormat/>
    <w:uiPriority w:val="0"/>
    <w:rPr>
      <w:sz w:val="18"/>
      <w:szCs w:val="18"/>
    </w:rPr>
  </w:style>
  <w:style w:type="character" w:customStyle="1" w:styleId="336">
    <w:name w:val="unnamed11"/>
    <w:qFormat/>
    <w:uiPriority w:val="0"/>
    <w:rPr>
      <w:sz w:val="18"/>
      <w:szCs w:val="18"/>
    </w:rPr>
  </w:style>
  <w:style w:type="character" w:customStyle="1" w:styleId="337">
    <w:name w:val="apple-style-span"/>
    <w:basedOn w:val="78"/>
    <w:qFormat/>
    <w:uiPriority w:val="0"/>
  </w:style>
  <w:style w:type="character" w:customStyle="1" w:styleId="338">
    <w:name w:val="正文文字缩进 21 Char Char"/>
    <w:qFormat/>
    <w:uiPriority w:val="0"/>
    <w:rPr>
      <w:rFonts w:eastAsia="宋体"/>
      <w:kern w:val="2"/>
      <w:sz w:val="28"/>
      <w:lang w:val="en-US" w:eastAsia="zh-CN" w:bidi="ar-SA"/>
    </w:rPr>
  </w:style>
  <w:style w:type="character" w:customStyle="1" w:styleId="339">
    <w:name w:val="Se Char"/>
    <w:qFormat/>
    <w:uiPriority w:val="0"/>
    <w:rPr>
      <w:rFonts w:eastAsia="黑体"/>
      <w:b/>
      <w:bCs/>
      <w:snapToGrid w:val="0"/>
      <w:color w:val="000000"/>
      <w:sz w:val="24"/>
      <w:szCs w:val="32"/>
      <w:lang w:val="en-US" w:eastAsia="zh-CN" w:bidi="ar-SA"/>
    </w:rPr>
  </w:style>
  <w:style w:type="paragraph" w:customStyle="1" w:styleId="340">
    <w:name w:val="已访问的超级链接"/>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341">
    <w:name w:val="keyword3"/>
    <w:qFormat/>
    <w:uiPriority w:val="0"/>
    <w:rPr>
      <w:b/>
      <w:bCs/>
      <w:color w:val="000000"/>
      <w:sz w:val="30"/>
      <w:szCs w:val="30"/>
    </w:rPr>
  </w:style>
  <w:style w:type="character" w:customStyle="1" w:styleId="342">
    <w:name w:val="样式 短简表 + 黑色 Char"/>
    <w:qFormat/>
    <w:uiPriority w:val="0"/>
    <w:rPr>
      <w:rFonts w:eastAsia="宋体"/>
      <w:color w:val="000000"/>
      <w:kern w:val="2"/>
      <w:sz w:val="21"/>
      <w:szCs w:val="24"/>
      <w:lang w:val="en-US" w:eastAsia="zh-CN" w:bidi="ar-SA"/>
    </w:rPr>
  </w:style>
  <w:style w:type="character" w:customStyle="1" w:styleId="343">
    <w:name w:val="标题 8 Char1"/>
    <w:link w:val="10"/>
    <w:qFormat/>
    <w:uiPriority w:val="0"/>
    <w:rPr>
      <w:rFonts w:ascii="Arial" w:hAnsi="Arial" w:eastAsia="黑体" w:cs="Times New Roman"/>
      <w:sz w:val="24"/>
      <w:szCs w:val="24"/>
    </w:rPr>
  </w:style>
  <w:style w:type="character" w:customStyle="1" w:styleId="344">
    <w:name w:val="四级标题 Char Char Char Char"/>
    <w:qFormat/>
    <w:uiPriority w:val="0"/>
    <w:rPr>
      <w:rFonts w:ascii="宋体" w:eastAsia="宋体"/>
      <w:kern w:val="2"/>
      <w:sz w:val="28"/>
      <w:szCs w:val="24"/>
      <w:lang w:val="en-US" w:eastAsia="zh-CN" w:bidi="ar-SA"/>
    </w:rPr>
  </w:style>
  <w:style w:type="character" w:customStyle="1" w:styleId="345">
    <w:name w:val="表格 Char"/>
    <w:qFormat/>
    <w:uiPriority w:val="0"/>
    <w:rPr>
      <w:rFonts w:eastAsia="仿宋_GB2312"/>
      <w:kern w:val="2"/>
      <w:sz w:val="21"/>
      <w:szCs w:val="21"/>
      <w:lang w:val="en-US" w:eastAsia="zh-CN" w:bidi="ar-SA"/>
    </w:rPr>
  </w:style>
  <w:style w:type="character" w:customStyle="1" w:styleId="346">
    <w:name w:val="表小4 Char"/>
    <w:link w:val="347"/>
    <w:qFormat/>
    <w:uiPriority w:val="0"/>
    <w:rPr>
      <w:rFonts w:ascii="Arial" w:hAnsi="Arial" w:eastAsia="宋体"/>
      <w:sz w:val="24"/>
      <w:szCs w:val="24"/>
    </w:rPr>
  </w:style>
  <w:style w:type="paragraph" w:customStyle="1" w:styleId="347">
    <w:name w:val="表小4"/>
    <w:basedOn w:val="17"/>
    <w:link w:val="346"/>
    <w:qFormat/>
    <w:uiPriority w:val="0"/>
    <w:pPr>
      <w:tabs>
        <w:tab w:val="left" w:pos="0"/>
      </w:tabs>
      <w:spacing w:after="0" w:line="240" w:lineRule="atLeast"/>
      <w:jc w:val="center"/>
    </w:pPr>
    <w:rPr>
      <w:rFonts w:ascii="Arial" w:hAnsi="Arial"/>
      <w:sz w:val="24"/>
      <w:szCs w:val="24"/>
    </w:rPr>
  </w:style>
  <w:style w:type="character" w:customStyle="1" w:styleId="348">
    <w:name w:val="Message Header Label"/>
    <w:qFormat/>
    <w:uiPriority w:val="0"/>
    <w:rPr>
      <w:rFonts w:ascii="Arial" w:hAnsi="Arial" w:cs="Arial"/>
    </w:rPr>
  </w:style>
  <w:style w:type="character" w:customStyle="1" w:styleId="349">
    <w:name w:val="tpc_content"/>
    <w:basedOn w:val="78"/>
    <w:qFormat/>
    <w:uiPriority w:val="0"/>
  </w:style>
  <w:style w:type="character" w:customStyle="1" w:styleId="350">
    <w:name w:val="正文四号 Char"/>
    <w:qFormat/>
    <w:uiPriority w:val="0"/>
    <w:rPr>
      <w:rFonts w:eastAsia="宋体"/>
      <w:kern w:val="2"/>
      <w:sz w:val="28"/>
      <w:szCs w:val="24"/>
      <w:lang w:val="en-US" w:eastAsia="zh-CN" w:bidi="ar-SA"/>
    </w:rPr>
  </w:style>
  <w:style w:type="character" w:customStyle="1" w:styleId="351">
    <w:name w:val="Char Char10"/>
    <w:qFormat/>
    <w:uiPriority w:val="0"/>
    <w:rPr>
      <w:rFonts w:eastAsia="宋体"/>
      <w:sz w:val="28"/>
      <w:lang w:val="en-US" w:eastAsia="zh-CN" w:bidi="ar-SA"/>
    </w:rPr>
  </w:style>
  <w:style w:type="character" w:customStyle="1" w:styleId="352">
    <w:name w:val="正文(首行缩进) Char"/>
    <w:qFormat/>
    <w:uiPriority w:val="0"/>
    <w:rPr>
      <w:rFonts w:ascii="Calibri" w:hAnsi="Calibri" w:eastAsia="宋体"/>
      <w:snapToGrid w:val="0"/>
      <w:sz w:val="24"/>
      <w:szCs w:val="24"/>
      <w:lang w:val="en-US" w:eastAsia="en-US" w:bidi="en-US"/>
    </w:rPr>
  </w:style>
  <w:style w:type="character" w:customStyle="1" w:styleId="353">
    <w:name w:val="title1"/>
    <w:qFormat/>
    <w:uiPriority w:val="0"/>
    <w:rPr>
      <w:rFonts w:hint="eastAsia" w:ascii="Verdana, Arial, 宋体" w:eastAsia="Verdana, Arial, 宋体"/>
      <w:b/>
      <w:bCs/>
      <w:color w:val="333333"/>
      <w:sz w:val="24"/>
      <w:szCs w:val="24"/>
    </w:rPr>
  </w:style>
  <w:style w:type="character" w:customStyle="1" w:styleId="354">
    <w:name w:val="首行缩进:  2 字符 Char"/>
    <w:link w:val="355"/>
    <w:qFormat/>
    <w:uiPriority w:val="0"/>
    <w:rPr>
      <w:rFonts w:ascii="宋体" w:eastAsia="宋体" w:cs="宋体"/>
      <w:sz w:val="24"/>
    </w:rPr>
  </w:style>
  <w:style w:type="paragraph" w:customStyle="1" w:styleId="355">
    <w:name w:val="首行缩进:  2 字符"/>
    <w:basedOn w:val="1"/>
    <w:link w:val="354"/>
    <w:qFormat/>
    <w:uiPriority w:val="0"/>
    <w:pPr>
      <w:adjustRightInd w:val="0"/>
      <w:snapToGrid w:val="0"/>
      <w:spacing w:line="360" w:lineRule="auto"/>
      <w:ind w:firstLine="480" w:firstLineChars="200"/>
      <w:jc w:val="left"/>
    </w:pPr>
    <w:rPr>
      <w:rFonts w:ascii="宋体" w:cs="宋体" w:hAnsiTheme="minorHAnsi"/>
      <w:sz w:val="24"/>
      <w:szCs w:val="22"/>
    </w:rPr>
  </w:style>
  <w:style w:type="character" w:customStyle="1" w:styleId="356">
    <w:name w:val="test"/>
    <w:basedOn w:val="78"/>
    <w:qFormat/>
    <w:uiPriority w:val="0"/>
  </w:style>
  <w:style w:type="character" w:customStyle="1" w:styleId="357">
    <w:name w:val="txt141"/>
    <w:qFormat/>
    <w:uiPriority w:val="0"/>
    <w:rPr>
      <w:sz w:val="21"/>
      <w:szCs w:val="21"/>
      <w:u w:val="none"/>
    </w:rPr>
  </w:style>
  <w:style w:type="character" w:customStyle="1" w:styleId="358">
    <w:name w:val="正文水资源论证1 Char Char Char Char"/>
    <w:qFormat/>
    <w:uiPriority w:val="0"/>
    <w:rPr>
      <w:rFonts w:ascii="宋体" w:hAnsi="宋体" w:eastAsia="宋体"/>
      <w:kern w:val="2"/>
      <w:sz w:val="28"/>
      <w:szCs w:val="24"/>
      <w:lang w:val="en-US" w:eastAsia="zh-CN" w:bidi="ar-SA"/>
    </w:rPr>
  </w:style>
  <w:style w:type="character" w:customStyle="1" w:styleId="359">
    <w:name w:val="Body Text Indent 3 Char Char"/>
    <w:qFormat/>
    <w:uiPriority w:val="0"/>
    <w:rPr>
      <w:rFonts w:ascii="方正仿宋简体" w:eastAsia="方正仿宋简体"/>
      <w:kern w:val="2"/>
      <w:sz w:val="28"/>
      <w:szCs w:val="24"/>
      <w:lang w:val="en-US" w:eastAsia="zh-CN" w:bidi="ar-SA"/>
    </w:rPr>
  </w:style>
  <w:style w:type="character" w:customStyle="1" w:styleId="360">
    <w:name w:val="style28"/>
    <w:basedOn w:val="78"/>
    <w:qFormat/>
    <w:uiPriority w:val="0"/>
  </w:style>
  <w:style w:type="character" w:customStyle="1" w:styleId="361">
    <w:name w:val="Char Char9"/>
    <w:qFormat/>
    <w:uiPriority w:val="0"/>
    <w:rPr>
      <w:rFonts w:eastAsia="宋体"/>
      <w:sz w:val="28"/>
      <w:lang w:val="en-US" w:eastAsia="zh-CN" w:bidi="ar-SA"/>
    </w:rPr>
  </w:style>
  <w:style w:type="paragraph" w:customStyle="1" w:styleId="362">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363">
    <w:name w:val="样式 标题 1 + 幼圆 小三 黑色"/>
    <w:basedOn w:val="3"/>
    <w:qFormat/>
    <w:uiPriority w:val="0"/>
    <w:pPr>
      <w:adjustRightInd w:val="0"/>
      <w:spacing w:line="578" w:lineRule="atLeast"/>
      <w:jc w:val="center"/>
      <w:textAlignment w:val="baseline"/>
    </w:pPr>
    <w:rPr>
      <w:rFonts w:ascii="宋体" w:hAnsi="宋体"/>
      <w:color w:val="000000"/>
      <w:sz w:val="30"/>
    </w:rPr>
  </w:style>
  <w:style w:type="paragraph" w:customStyle="1" w:styleId="364">
    <w:name w:val="样式 短简表 + 黑色"/>
    <w:basedOn w:val="365"/>
    <w:qFormat/>
    <w:uiPriority w:val="0"/>
    <w:rPr>
      <w:color w:val="000000"/>
      <w:kern w:val="0"/>
      <w:sz w:val="21"/>
    </w:rPr>
  </w:style>
  <w:style w:type="paragraph" w:customStyle="1" w:styleId="365">
    <w:name w:val="短简表"/>
    <w:basedOn w:val="1"/>
    <w:qFormat/>
    <w:uiPriority w:val="0"/>
    <w:pPr>
      <w:adjustRightInd w:val="0"/>
      <w:snapToGrid w:val="0"/>
      <w:spacing w:before="120" w:after="120"/>
      <w:ind w:left="1068" w:leftChars="245" w:hanging="480" w:hangingChars="200"/>
    </w:pPr>
    <w:rPr>
      <w:sz w:val="24"/>
      <w:szCs w:val="24"/>
    </w:rPr>
  </w:style>
  <w:style w:type="paragraph" w:customStyle="1" w:styleId="366">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367">
    <w:name w:val="样式 小四 行距: 1.5 倍行距"/>
    <w:basedOn w:val="1"/>
    <w:qFormat/>
    <w:uiPriority w:val="0"/>
    <w:pPr>
      <w:tabs>
        <w:tab w:val="left" w:pos="7770"/>
      </w:tabs>
      <w:snapToGrid w:val="0"/>
      <w:spacing w:line="312" w:lineRule="auto"/>
      <w:ind w:firstLine="480" w:firstLineChars="200"/>
    </w:pPr>
    <w:rPr>
      <w:rFonts w:cs="宋体"/>
      <w:sz w:val="24"/>
    </w:rPr>
  </w:style>
  <w:style w:type="paragraph" w:customStyle="1" w:styleId="368">
    <w:name w:val="CM45"/>
    <w:basedOn w:val="369"/>
    <w:next w:val="369"/>
    <w:qFormat/>
    <w:uiPriority w:val="0"/>
    <w:pPr>
      <w:spacing w:after="500"/>
    </w:pPr>
    <w:rPr>
      <w:rFonts w:ascii="楷体_GB2312" w:eastAsia="楷体_GB2312" w:cs="楷体_GB2312"/>
      <w:color w:val="auto"/>
    </w:rPr>
  </w:style>
  <w:style w:type="paragraph" w:customStyle="1" w:styleId="369">
    <w:name w:val="Default"/>
    <w:qFormat/>
    <w:uiPriority w:val="0"/>
    <w:pPr>
      <w:widowControl w:val="0"/>
      <w:autoSpaceDE w:val="0"/>
      <w:autoSpaceDN w:val="0"/>
      <w:adjustRightInd w:val="0"/>
    </w:pPr>
    <w:rPr>
      <w:rFonts w:ascii="黑体" w:hAnsi="Times New Roman" w:eastAsia="黑体" w:cs="Times New Roman"/>
      <w:color w:val="000000"/>
      <w:kern w:val="0"/>
      <w:sz w:val="24"/>
      <w:szCs w:val="24"/>
      <w:lang w:val="en-US" w:eastAsia="zh-CN" w:bidi="ar-SA"/>
    </w:rPr>
  </w:style>
  <w:style w:type="paragraph" w:customStyle="1" w:styleId="370">
    <w:name w:val="Char1 Char Char Char Char Char Char"/>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371">
    <w:name w:val="托电三级标题 Char Char"/>
    <w:basedOn w:val="1"/>
    <w:qFormat/>
    <w:uiPriority w:val="0"/>
    <w:pPr>
      <w:spacing w:line="520" w:lineRule="exact"/>
      <w:jc w:val="left"/>
    </w:pPr>
    <w:rPr>
      <w:rFonts w:ascii="楷体_GB2312" w:hAnsi="华文细黑" w:eastAsia="楷体_GB2312"/>
      <w:sz w:val="28"/>
      <w:szCs w:val="24"/>
    </w:rPr>
  </w:style>
  <w:style w:type="paragraph" w:customStyle="1" w:styleId="372">
    <w:name w:val="附录四级条标题"/>
    <w:basedOn w:val="373"/>
    <w:next w:val="1"/>
    <w:qFormat/>
    <w:uiPriority w:val="0"/>
    <w:pPr>
      <w:tabs>
        <w:tab w:val="left" w:pos="360"/>
        <w:tab w:val="left" w:pos="828"/>
        <w:tab w:val="left" w:pos="960"/>
        <w:tab w:val="left" w:pos="1068"/>
        <w:tab w:val="left" w:pos="1320"/>
        <w:tab w:val="left" w:pos="1740"/>
        <w:tab w:val="left" w:pos="2160"/>
        <w:tab w:val="left" w:pos="2580"/>
        <w:tab w:val="left" w:pos="3000"/>
      </w:tabs>
      <w:ind w:left="960"/>
      <w:outlineLvl w:val="5"/>
    </w:pPr>
  </w:style>
  <w:style w:type="paragraph" w:customStyle="1" w:styleId="373">
    <w:name w:val="附录三级条标题"/>
    <w:basedOn w:val="374"/>
    <w:next w:val="1"/>
    <w:qFormat/>
    <w:uiPriority w:val="0"/>
    <w:pPr>
      <w:tabs>
        <w:tab w:val="left" w:pos="360"/>
        <w:tab w:val="left" w:pos="828"/>
        <w:tab w:val="left" w:pos="1068"/>
        <w:tab w:val="left" w:pos="1320"/>
        <w:tab w:val="left" w:pos="1740"/>
        <w:tab w:val="left" w:pos="2160"/>
        <w:tab w:val="left" w:pos="2580"/>
      </w:tabs>
      <w:ind w:left="1068"/>
      <w:outlineLvl w:val="4"/>
    </w:pPr>
  </w:style>
  <w:style w:type="paragraph" w:customStyle="1" w:styleId="374">
    <w:name w:val="附录二级条标题"/>
    <w:basedOn w:val="375"/>
    <w:next w:val="1"/>
    <w:qFormat/>
    <w:uiPriority w:val="0"/>
    <w:pPr>
      <w:tabs>
        <w:tab w:val="left" w:pos="360"/>
        <w:tab w:val="left" w:pos="828"/>
        <w:tab w:val="left" w:pos="1320"/>
        <w:tab w:val="left" w:pos="1740"/>
        <w:tab w:val="left" w:pos="2160"/>
      </w:tabs>
      <w:ind w:left="360" w:hanging="360"/>
      <w:outlineLvl w:val="3"/>
    </w:pPr>
  </w:style>
  <w:style w:type="paragraph" w:customStyle="1" w:styleId="375">
    <w:name w:val="附录一级条标题"/>
    <w:basedOn w:val="376"/>
    <w:next w:val="1"/>
    <w:qFormat/>
    <w:uiPriority w:val="0"/>
    <w:pPr>
      <w:tabs>
        <w:tab w:val="left" w:pos="828"/>
        <w:tab w:val="left" w:pos="1320"/>
        <w:tab w:val="left" w:pos="1740"/>
      </w:tabs>
      <w:autoSpaceDN w:val="0"/>
      <w:spacing w:beforeLines="0" w:afterLines="0"/>
      <w:ind w:left="828" w:firstLine="0"/>
      <w:outlineLvl w:val="2"/>
    </w:pPr>
  </w:style>
  <w:style w:type="paragraph" w:customStyle="1" w:styleId="376">
    <w:name w:val="附录章标题"/>
    <w:next w:val="1"/>
    <w:qFormat/>
    <w:uiPriority w:val="0"/>
    <w:pPr>
      <w:tabs>
        <w:tab w:val="left" w:pos="1320"/>
      </w:tabs>
      <w:wordWrap w:val="0"/>
      <w:overflowPunct w:val="0"/>
      <w:autoSpaceDE w:val="0"/>
      <w:spacing w:beforeLines="50" w:afterLines="50"/>
      <w:ind w:left="1320" w:hanging="420"/>
      <w:jc w:val="both"/>
      <w:textAlignment w:val="baseline"/>
      <w:outlineLvl w:val="1"/>
    </w:pPr>
    <w:rPr>
      <w:rFonts w:ascii="黑体" w:hAnsi="Times New Roman" w:eastAsia="黑体" w:cs="Times New Roman"/>
      <w:kern w:val="21"/>
      <w:sz w:val="21"/>
      <w:szCs w:val="20"/>
      <w:lang w:val="en-US" w:eastAsia="zh-CN" w:bidi="ar-SA"/>
    </w:rPr>
  </w:style>
  <w:style w:type="character" w:customStyle="1" w:styleId="377">
    <w:name w:val="正文首行缩进 2 Char"/>
    <w:basedOn w:val="157"/>
    <w:link w:val="53"/>
    <w:qFormat/>
    <w:uiPriority w:val="0"/>
    <w:rPr>
      <w:szCs w:val="24"/>
    </w:rPr>
  </w:style>
  <w:style w:type="paragraph" w:customStyle="1" w:styleId="378">
    <w:name w:val="五号字表格3"/>
    <w:basedOn w:val="1"/>
    <w:next w:val="1"/>
    <w:qFormat/>
    <w:uiPriority w:val="0"/>
    <w:pPr>
      <w:suppressLineNumbers/>
      <w:tabs>
        <w:tab w:val="left" w:pos="432"/>
        <w:tab w:val="left" w:pos="4025"/>
      </w:tabs>
      <w:suppressAutoHyphens/>
      <w:adjustRightInd w:val="0"/>
      <w:snapToGrid w:val="0"/>
      <w:spacing w:before="60" w:line="360" w:lineRule="auto"/>
      <w:ind w:firstLine="480" w:firstLineChars="200"/>
      <w:jc w:val="left"/>
    </w:pPr>
    <w:rPr>
      <w:sz w:val="20"/>
      <w:lang w:eastAsia="ja-JP"/>
    </w:rPr>
  </w:style>
  <w:style w:type="paragraph" w:customStyle="1" w:styleId="379">
    <w:name w:val="xl83"/>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380">
    <w:name w:val="我的标题2"/>
    <w:basedOn w:val="1"/>
    <w:qFormat/>
    <w:uiPriority w:val="0"/>
    <w:pPr>
      <w:ind w:firstLine="576" w:firstLineChars="192"/>
    </w:pPr>
    <w:rPr>
      <w:rFonts w:ascii="黑体" w:eastAsia="黑体"/>
      <w:sz w:val="30"/>
      <w:szCs w:val="24"/>
    </w:rPr>
  </w:style>
  <w:style w:type="paragraph" w:customStyle="1" w:styleId="381">
    <w:name w:val="列出段落1"/>
    <w:basedOn w:val="1"/>
    <w:qFormat/>
    <w:uiPriority w:val="0"/>
    <w:pPr>
      <w:ind w:firstLine="420" w:firstLineChars="200"/>
    </w:pPr>
    <w:rPr>
      <w:szCs w:val="24"/>
    </w:rPr>
  </w:style>
  <w:style w:type="paragraph" w:customStyle="1" w:styleId="382">
    <w:name w:val="puce5"/>
    <w:basedOn w:val="1"/>
    <w:qFormat/>
    <w:uiPriority w:val="0"/>
    <w:pPr>
      <w:widowControl/>
      <w:tabs>
        <w:tab w:val="left" w:pos="964"/>
      </w:tabs>
      <w:adjustRightInd w:val="0"/>
      <w:snapToGrid w:val="0"/>
      <w:spacing w:after="120" w:line="320" w:lineRule="exact"/>
      <w:ind w:left="964" w:hanging="397"/>
      <w:jc w:val="left"/>
    </w:pPr>
    <w:rPr>
      <w:rFonts w:ascii="宋体" w:hAnsi="宋体"/>
      <w:kern w:val="0"/>
      <w:lang w:val="en-GB"/>
    </w:rPr>
  </w:style>
  <w:style w:type="paragraph" w:customStyle="1" w:styleId="383">
    <w:name w:val="xl7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384">
    <w:name w:val="样式 标题 2"/>
    <w:basedOn w:val="4"/>
    <w:qFormat/>
    <w:uiPriority w:val="0"/>
    <w:pPr>
      <w:tabs>
        <w:tab w:val="left" w:pos="6120"/>
      </w:tabs>
      <w:adjustRightInd w:val="0"/>
      <w:snapToGrid w:val="0"/>
      <w:spacing w:before="120" w:after="120" w:line="336" w:lineRule="auto"/>
    </w:pPr>
    <w:rPr>
      <w:rFonts w:ascii="Times New Roman" w:hAnsi="Times New Roman" w:eastAsia="宋体"/>
      <w:kern w:val="44"/>
      <w:sz w:val="30"/>
    </w:rPr>
  </w:style>
  <w:style w:type="paragraph" w:customStyle="1" w:styleId="385">
    <w:name w:val="CM51"/>
    <w:basedOn w:val="369"/>
    <w:next w:val="369"/>
    <w:qFormat/>
    <w:uiPriority w:val="0"/>
    <w:pPr>
      <w:spacing w:after="230"/>
    </w:pPr>
    <w:rPr>
      <w:color w:val="auto"/>
    </w:rPr>
  </w:style>
  <w:style w:type="paragraph" w:customStyle="1" w:styleId="386">
    <w:name w:val="样式8"/>
    <w:basedOn w:val="1"/>
    <w:qFormat/>
    <w:uiPriority w:val="0"/>
    <w:pPr>
      <w:ind w:firstLine="499"/>
    </w:pPr>
    <w:rPr>
      <w:rFonts w:ascii="宋体"/>
      <w:sz w:val="24"/>
    </w:rPr>
  </w:style>
  <w:style w:type="paragraph" w:customStyle="1" w:styleId="387">
    <w:name w:val="CM34"/>
    <w:basedOn w:val="1"/>
    <w:next w:val="1"/>
    <w:qFormat/>
    <w:uiPriority w:val="0"/>
    <w:pPr>
      <w:autoSpaceDE w:val="0"/>
      <w:autoSpaceDN w:val="0"/>
      <w:adjustRightInd w:val="0"/>
      <w:spacing w:after="123"/>
      <w:jc w:val="left"/>
    </w:pPr>
    <w:rPr>
      <w:rFonts w:ascii="Arial Unicode MS" w:hAnsi="Arial Unicode MS"/>
      <w:kern w:val="0"/>
      <w:sz w:val="24"/>
      <w:szCs w:val="24"/>
    </w:rPr>
  </w:style>
  <w:style w:type="paragraph" w:customStyle="1" w:styleId="388">
    <w:name w:val="xl70"/>
    <w:basedOn w:val="1"/>
    <w:qFormat/>
    <w:uiPriority w:val="0"/>
    <w:pPr>
      <w:widowControl/>
      <w:shd w:val="clear" w:color="auto" w:fill="FFFFFF"/>
      <w:spacing w:before="100" w:beforeAutospacing="1" w:after="100" w:afterAutospacing="1" w:line="440" w:lineRule="exact"/>
      <w:jc w:val="left"/>
    </w:pPr>
    <w:rPr>
      <w:rFonts w:ascii="宋体" w:hAnsi="宋体"/>
      <w:kern w:val="0"/>
      <w:sz w:val="20"/>
    </w:rPr>
  </w:style>
  <w:style w:type="paragraph" w:customStyle="1" w:styleId="389">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390">
    <w:name w:val="CM14"/>
    <w:basedOn w:val="1"/>
    <w:next w:val="1"/>
    <w:qFormat/>
    <w:uiPriority w:val="0"/>
    <w:pPr>
      <w:autoSpaceDE w:val="0"/>
      <w:autoSpaceDN w:val="0"/>
      <w:adjustRightInd w:val="0"/>
      <w:spacing w:line="551" w:lineRule="atLeast"/>
      <w:jc w:val="left"/>
    </w:pPr>
    <w:rPr>
      <w:rFonts w:ascii="楷体_GB2312" w:eastAsia="楷体_GB2312" w:cs="楷体_GB2312"/>
      <w:kern w:val="0"/>
      <w:sz w:val="24"/>
      <w:szCs w:val="24"/>
    </w:rPr>
  </w:style>
  <w:style w:type="paragraph" w:customStyle="1" w:styleId="391">
    <w:name w:val="font9"/>
    <w:basedOn w:val="1"/>
    <w:qFormat/>
    <w:uiPriority w:val="0"/>
    <w:pPr>
      <w:widowControl/>
      <w:spacing w:before="100" w:beforeAutospacing="1" w:after="100" w:afterAutospacing="1" w:line="440" w:lineRule="exact"/>
      <w:jc w:val="left"/>
    </w:pPr>
    <w:rPr>
      <w:rFonts w:hint="eastAsia" w:ascii="宋体" w:hAnsi="宋体" w:cs="Arial Unicode MS"/>
      <w:color w:val="FF0000"/>
      <w:kern w:val="0"/>
      <w:sz w:val="20"/>
    </w:rPr>
  </w:style>
  <w:style w:type="paragraph" w:customStyle="1" w:styleId="392">
    <w:name w:val="xl52"/>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393">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394">
    <w:name w:val="xl11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395">
    <w:name w:val="五级条标题"/>
    <w:basedOn w:val="396"/>
    <w:next w:val="1"/>
    <w:qFormat/>
    <w:uiPriority w:val="0"/>
    <w:pPr>
      <w:tabs>
        <w:tab w:val="left" w:pos="360"/>
        <w:tab w:val="left" w:pos="765"/>
      </w:tabs>
      <w:ind w:left="765" w:hanging="240"/>
      <w:outlineLvl w:val="6"/>
    </w:pPr>
  </w:style>
  <w:style w:type="paragraph" w:customStyle="1" w:styleId="396">
    <w:name w:val="四级条标题"/>
    <w:basedOn w:val="397"/>
    <w:next w:val="1"/>
    <w:qFormat/>
    <w:uiPriority w:val="0"/>
    <w:pPr>
      <w:tabs>
        <w:tab w:val="left" w:pos="360"/>
      </w:tabs>
      <w:outlineLvl w:val="5"/>
    </w:pPr>
  </w:style>
  <w:style w:type="paragraph" w:customStyle="1" w:styleId="397">
    <w:name w:val="三级条标题"/>
    <w:basedOn w:val="398"/>
    <w:next w:val="1"/>
    <w:qFormat/>
    <w:uiPriority w:val="0"/>
    <w:pPr>
      <w:tabs>
        <w:tab w:val="left" w:pos="360"/>
      </w:tabs>
      <w:outlineLvl w:val="4"/>
    </w:pPr>
  </w:style>
  <w:style w:type="paragraph" w:customStyle="1" w:styleId="398">
    <w:name w:val="二级条标题"/>
    <w:basedOn w:val="399"/>
    <w:next w:val="1"/>
    <w:qFormat/>
    <w:uiPriority w:val="0"/>
    <w:pPr>
      <w:tabs>
        <w:tab w:val="left" w:pos="360"/>
      </w:tabs>
      <w:outlineLvl w:val="3"/>
    </w:pPr>
  </w:style>
  <w:style w:type="paragraph" w:customStyle="1" w:styleId="399">
    <w:name w:val="一级条标题"/>
    <w:basedOn w:val="3"/>
    <w:next w:val="1"/>
    <w:qFormat/>
    <w:uiPriority w:val="0"/>
    <w:pPr>
      <w:keepNext w:val="0"/>
      <w:keepLines w:val="0"/>
      <w:widowControl/>
      <w:tabs>
        <w:tab w:val="left" w:pos="360"/>
      </w:tabs>
      <w:spacing w:before="0" w:after="0" w:line="240" w:lineRule="auto"/>
      <w:outlineLvl w:val="2"/>
    </w:pPr>
    <w:rPr>
      <w:rFonts w:ascii="黑体" w:eastAsia="黑体"/>
      <w:b w:val="0"/>
      <w:bCs w:val="0"/>
      <w:kern w:val="0"/>
      <w:sz w:val="21"/>
      <w:szCs w:val="20"/>
    </w:rPr>
  </w:style>
  <w:style w:type="paragraph" w:customStyle="1" w:styleId="400">
    <w:name w:val="CM39"/>
    <w:basedOn w:val="369"/>
    <w:next w:val="369"/>
    <w:qFormat/>
    <w:uiPriority w:val="0"/>
    <w:pPr>
      <w:spacing w:line="653" w:lineRule="atLeast"/>
    </w:pPr>
    <w:rPr>
      <w:rFonts w:ascii="宋体" w:eastAsia="宋体" w:cs="宋体"/>
      <w:color w:val="auto"/>
    </w:rPr>
  </w:style>
  <w:style w:type="paragraph" w:customStyle="1" w:styleId="401">
    <w:name w:val="CM11"/>
    <w:basedOn w:val="1"/>
    <w:next w:val="1"/>
    <w:qFormat/>
    <w:uiPriority w:val="0"/>
    <w:pPr>
      <w:autoSpaceDE w:val="0"/>
      <w:autoSpaceDN w:val="0"/>
      <w:adjustRightInd w:val="0"/>
      <w:spacing w:line="548" w:lineRule="atLeast"/>
      <w:jc w:val="left"/>
    </w:pPr>
    <w:rPr>
      <w:rFonts w:ascii="楷体_GB2312" w:eastAsia="楷体_GB2312"/>
      <w:kern w:val="0"/>
      <w:sz w:val="24"/>
      <w:szCs w:val="24"/>
    </w:rPr>
  </w:style>
  <w:style w:type="paragraph" w:customStyle="1" w:styleId="402">
    <w:name w:val="表"/>
    <w:basedOn w:val="1"/>
    <w:link w:val="1715"/>
    <w:qFormat/>
    <w:uiPriority w:val="0"/>
    <w:pPr>
      <w:widowControl/>
      <w:spacing w:line="0" w:lineRule="atLeast"/>
      <w:jc w:val="center"/>
    </w:pPr>
    <w:rPr>
      <w:rFonts w:ascii="宋体"/>
      <w:bCs/>
      <w:kern w:val="0"/>
    </w:rPr>
  </w:style>
  <w:style w:type="paragraph" w:customStyle="1" w:styleId="403">
    <w:name w:val="Char Char Char Char3"/>
    <w:basedOn w:val="1"/>
    <w:qFormat/>
    <w:uiPriority w:val="0"/>
    <w:rPr>
      <w:szCs w:val="24"/>
    </w:rPr>
  </w:style>
  <w:style w:type="paragraph" w:customStyle="1" w:styleId="404">
    <w:name w:val="CM58"/>
    <w:basedOn w:val="369"/>
    <w:next w:val="369"/>
    <w:qFormat/>
    <w:uiPriority w:val="0"/>
    <w:pPr>
      <w:spacing w:after="128"/>
    </w:pPr>
    <w:rPr>
      <w:rFonts w:ascii="宋体" w:eastAsia="宋体" w:cs="宋体"/>
      <w:color w:val="auto"/>
    </w:rPr>
  </w:style>
  <w:style w:type="paragraph" w:customStyle="1" w:styleId="405">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406">
    <w:name w:val="xl9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407">
    <w:name w:val="编号圆圈数字"/>
    <w:basedOn w:val="1"/>
    <w:qFormat/>
    <w:uiPriority w:val="0"/>
    <w:pPr>
      <w:tabs>
        <w:tab w:val="left" w:pos="927"/>
      </w:tabs>
      <w:ind w:left="927" w:hanging="360"/>
    </w:pPr>
    <w:rPr>
      <w:sz w:val="24"/>
      <w:szCs w:val="24"/>
    </w:rPr>
  </w:style>
  <w:style w:type="paragraph" w:customStyle="1" w:styleId="408">
    <w:name w:val="可研报告正文"/>
    <w:basedOn w:val="1"/>
    <w:qFormat/>
    <w:uiPriority w:val="0"/>
    <w:pPr>
      <w:tabs>
        <w:tab w:val="left" w:pos="5880"/>
      </w:tabs>
      <w:spacing w:beforeLines="50" w:line="440" w:lineRule="exact"/>
      <w:ind w:left="425" w:firstLine="482"/>
    </w:pPr>
    <w:rPr>
      <w:sz w:val="24"/>
      <w:szCs w:val="24"/>
    </w:rPr>
  </w:style>
  <w:style w:type="paragraph" w:customStyle="1" w:styleId="409">
    <w:name w:val="公式样式1"/>
    <w:basedOn w:val="1"/>
    <w:qFormat/>
    <w:uiPriority w:val="0"/>
    <w:pPr>
      <w:jc w:val="center"/>
    </w:pPr>
    <w:rPr>
      <w:rFonts w:hint="eastAsia" w:ascii="宋体" w:hAnsi="宋体"/>
      <w:color w:val="FF0000"/>
      <w:szCs w:val="24"/>
    </w:rPr>
  </w:style>
  <w:style w:type="paragraph" w:customStyle="1" w:styleId="410">
    <w:name w:val="wtext"/>
    <w:basedOn w:val="1"/>
    <w:qFormat/>
    <w:uiPriority w:val="0"/>
    <w:pPr>
      <w:widowControl/>
      <w:spacing w:before="100" w:beforeAutospacing="1" w:after="100" w:afterAutospacing="1"/>
      <w:ind w:firstLine="480"/>
      <w:jc w:val="left"/>
    </w:pPr>
    <w:rPr>
      <w:color w:val="000000"/>
      <w:kern w:val="0"/>
      <w:sz w:val="22"/>
      <w:szCs w:val="22"/>
    </w:rPr>
  </w:style>
  <w:style w:type="paragraph" w:customStyle="1" w:styleId="411">
    <w:name w:val="puce51"/>
    <w:basedOn w:val="1"/>
    <w:qFormat/>
    <w:uiPriority w:val="0"/>
    <w:pPr>
      <w:widowControl/>
      <w:tabs>
        <w:tab w:val="left" w:pos="964"/>
      </w:tabs>
      <w:adjustRightInd w:val="0"/>
      <w:snapToGrid w:val="0"/>
      <w:spacing w:after="120" w:line="320" w:lineRule="exact"/>
      <w:ind w:left="964" w:hanging="397"/>
      <w:jc w:val="left"/>
    </w:pPr>
    <w:rPr>
      <w:rFonts w:ascii="宋体" w:hAnsi="宋体"/>
      <w:kern w:val="0"/>
      <w:lang w:val="en-GB"/>
    </w:rPr>
  </w:style>
  <w:style w:type="paragraph" w:customStyle="1" w:styleId="412">
    <w:name w:val="xl11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413">
    <w:name w:val="xl115"/>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414">
    <w:name w:val="样式6"/>
    <w:basedOn w:val="415"/>
    <w:qFormat/>
    <w:uiPriority w:val="0"/>
    <w:pPr>
      <w:tabs>
        <w:tab w:val="left" w:pos="786"/>
      </w:tabs>
      <w:spacing w:line="360" w:lineRule="auto"/>
      <w:ind w:left="26"/>
      <w:jc w:val="left"/>
    </w:pPr>
    <w:rPr>
      <w:b/>
      <w:bCs w:val="0"/>
    </w:rPr>
  </w:style>
  <w:style w:type="paragraph" w:customStyle="1" w:styleId="415">
    <w:name w:val="评价样式1"/>
    <w:basedOn w:val="1"/>
    <w:next w:val="17"/>
    <w:qFormat/>
    <w:uiPriority w:val="0"/>
    <w:pPr>
      <w:spacing w:line="460" w:lineRule="atLeast"/>
    </w:pPr>
    <w:rPr>
      <w:rFonts w:ascii="Times" w:hAnsi="Times"/>
      <w:bCs/>
      <w:sz w:val="24"/>
      <w:szCs w:val="24"/>
    </w:rPr>
  </w:style>
  <w:style w:type="character" w:customStyle="1" w:styleId="416">
    <w:name w:val="标题 Char"/>
    <w:basedOn w:val="78"/>
    <w:link w:val="77"/>
    <w:qFormat/>
    <w:uiPriority w:val="0"/>
    <w:rPr>
      <w:rFonts w:ascii="Arial" w:hAnsi="Arial" w:eastAsia="宋体" w:cs="Arial"/>
      <w:kern w:val="0"/>
      <w:sz w:val="28"/>
      <w:szCs w:val="28"/>
    </w:rPr>
  </w:style>
  <w:style w:type="paragraph" w:customStyle="1" w:styleId="417">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418">
    <w:name w:val="表、图名"/>
    <w:basedOn w:val="1"/>
    <w:link w:val="1313"/>
    <w:qFormat/>
    <w:uiPriority w:val="0"/>
    <w:pPr>
      <w:adjustRightInd w:val="0"/>
      <w:snapToGrid w:val="0"/>
      <w:spacing w:line="360" w:lineRule="auto"/>
      <w:ind w:left="420"/>
    </w:pPr>
    <w:rPr>
      <w:rFonts w:ascii="黑体" w:hAnsi="宋体" w:eastAsia="黑体"/>
      <w:color w:val="000000"/>
      <w:szCs w:val="18"/>
    </w:rPr>
  </w:style>
  <w:style w:type="paragraph" w:customStyle="1" w:styleId="419">
    <w:name w:val="xl9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420">
    <w:name w:val="xl6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421">
    <w:name w:val="xl112"/>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422">
    <w:name w:val="xl75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4"/>
    </w:rPr>
  </w:style>
  <w:style w:type="paragraph" w:customStyle="1" w:styleId="423">
    <w:name w:val="List Paragraph"/>
    <w:basedOn w:val="1"/>
    <w:qFormat/>
    <w:uiPriority w:val="0"/>
    <w:pPr>
      <w:ind w:firstLine="420" w:firstLineChars="200"/>
    </w:pPr>
    <w:rPr>
      <w:szCs w:val="24"/>
    </w:rPr>
  </w:style>
  <w:style w:type="paragraph" w:customStyle="1" w:styleId="424">
    <w:name w:val="xl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CC99"/>
      <w:kern w:val="0"/>
      <w:sz w:val="20"/>
    </w:rPr>
  </w:style>
  <w:style w:type="paragraph" w:customStyle="1" w:styleId="425">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szCs w:val="20"/>
      <w:lang w:val="en-US" w:eastAsia="zh-CN" w:bidi="ar-SA"/>
    </w:rPr>
  </w:style>
  <w:style w:type="paragraph" w:customStyle="1" w:styleId="426">
    <w:name w:val="=====标题1"/>
    <w:next w:val="1"/>
    <w:qFormat/>
    <w:uiPriority w:val="0"/>
    <w:pPr>
      <w:spacing w:beforeLines="50" w:afterLines="50" w:line="300" w:lineRule="auto"/>
    </w:pPr>
    <w:rPr>
      <w:rFonts w:ascii="宋体" w:hAnsi="宋体" w:eastAsia="宋体" w:cs="宋体"/>
      <w:bCs/>
      <w:kern w:val="0"/>
      <w:sz w:val="24"/>
      <w:szCs w:val="24"/>
      <w:lang w:val="en-US" w:eastAsia="zh-CN" w:bidi="ar-SA"/>
    </w:rPr>
  </w:style>
  <w:style w:type="paragraph" w:customStyle="1" w:styleId="427">
    <w:name w:val="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28">
    <w:name w:val="正文水资源论证1 Char Char"/>
    <w:basedOn w:val="1"/>
    <w:qFormat/>
    <w:uiPriority w:val="0"/>
    <w:pPr>
      <w:spacing w:line="520" w:lineRule="exact"/>
      <w:ind w:firstLine="560" w:firstLineChars="200"/>
    </w:pPr>
    <w:rPr>
      <w:rFonts w:ascii="宋体" w:hAnsi="宋体"/>
      <w:sz w:val="28"/>
      <w:szCs w:val="24"/>
    </w:rPr>
  </w:style>
  <w:style w:type="character" w:customStyle="1" w:styleId="429">
    <w:name w:val="注释标题 Char"/>
    <w:basedOn w:val="78"/>
    <w:link w:val="19"/>
    <w:qFormat/>
    <w:uiPriority w:val="0"/>
    <w:rPr>
      <w:rFonts w:ascii="Times New Roman" w:hAnsi="Times New Roman" w:eastAsia="宋体" w:cs="Times New Roman"/>
      <w:szCs w:val="24"/>
    </w:rPr>
  </w:style>
  <w:style w:type="character" w:customStyle="1" w:styleId="430">
    <w:name w:val="称呼 Char"/>
    <w:basedOn w:val="78"/>
    <w:link w:val="28"/>
    <w:qFormat/>
    <w:uiPriority w:val="0"/>
    <w:rPr>
      <w:rFonts w:ascii="Times New Roman" w:hAnsi="Times New Roman" w:eastAsia="宋体" w:cs="Times New Roman"/>
      <w:sz w:val="24"/>
      <w:szCs w:val="20"/>
    </w:rPr>
  </w:style>
  <w:style w:type="paragraph" w:customStyle="1" w:styleId="431">
    <w:name w:val="CM42"/>
    <w:basedOn w:val="1"/>
    <w:next w:val="1"/>
    <w:qFormat/>
    <w:uiPriority w:val="0"/>
    <w:pPr>
      <w:autoSpaceDE w:val="0"/>
      <w:autoSpaceDN w:val="0"/>
      <w:adjustRightInd w:val="0"/>
      <w:spacing w:after="318"/>
      <w:jc w:val="left"/>
    </w:pPr>
    <w:rPr>
      <w:rFonts w:ascii="楷体_GB2312" w:eastAsia="楷体_GB2312" w:cs="楷体_GB2312"/>
      <w:kern w:val="0"/>
      <w:sz w:val="24"/>
      <w:szCs w:val="24"/>
    </w:rPr>
  </w:style>
  <w:style w:type="paragraph" w:customStyle="1" w:styleId="432">
    <w:name w:val="xl5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43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434">
    <w:name w:val="Plain Text1"/>
    <w:basedOn w:val="1"/>
    <w:qFormat/>
    <w:uiPriority w:val="0"/>
    <w:pPr>
      <w:adjustRightInd w:val="0"/>
      <w:textAlignment w:val="baseline"/>
    </w:pPr>
    <w:rPr>
      <w:rFonts w:ascii="宋体" w:hAnsi="Courier New"/>
    </w:rPr>
  </w:style>
  <w:style w:type="paragraph" w:customStyle="1" w:styleId="435">
    <w:name w:val="正文3"/>
    <w:link w:val="893"/>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436">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37">
    <w:name w:val="样式 目录 1 + 行距: 最小值 12 磅1"/>
    <w:basedOn w:val="56"/>
    <w:qFormat/>
    <w:uiPriority w:val="0"/>
    <w:pPr>
      <w:widowControl/>
      <w:tabs>
        <w:tab w:val="right" w:leader="dot" w:pos="8494"/>
        <w:tab w:val="right" w:leader="dot" w:pos="9100"/>
      </w:tabs>
      <w:snapToGrid w:val="0"/>
      <w:spacing w:beforeLines="40" w:afterLines="40" w:line="500" w:lineRule="atLeast"/>
      <w:jc w:val="center"/>
    </w:pPr>
    <w:rPr>
      <w:kern w:val="0"/>
    </w:rPr>
  </w:style>
  <w:style w:type="paragraph" w:customStyle="1" w:styleId="438">
    <w:name w:val="标准正文"/>
    <w:basedOn w:val="1"/>
    <w:link w:val="1448"/>
    <w:qFormat/>
    <w:uiPriority w:val="0"/>
    <w:pPr>
      <w:widowControl/>
      <w:ind w:firstLine="420"/>
      <w:jc w:val="left"/>
    </w:pPr>
    <w:rPr>
      <w:rFonts w:ascii="宋体"/>
      <w:kern w:val="0"/>
    </w:rPr>
  </w:style>
  <w:style w:type="character" w:customStyle="1" w:styleId="439">
    <w:name w:val="批注文字 Char"/>
    <w:basedOn w:val="78"/>
    <w:link w:val="14"/>
    <w:qFormat/>
    <w:uiPriority w:val="0"/>
    <w:rPr>
      <w:rFonts w:ascii="Times New Roman" w:hAnsi="Times New Roman" w:eastAsia="宋体" w:cs="Times New Roman"/>
      <w:szCs w:val="20"/>
    </w:rPr>
  </w:style>
  <w:style w:type="character" w:customStyle="1" w:styleId="440">
    <w:name w:val="批注主题 Char"/>
    <w:basedOn w:val="439"/>
    <w:link w:val="13"/>
    <w:qFormat/>
    <w:uiPriority w:val="0"/>
    <w:rPr>
      <w:rFonts w:ascii="宋体" w:hAnsi="宋体"/>
      <w:sz w:val="24"/>
    </w:rPr>
  </w:style>
  <w:style w:type="paragraph" w:customStyle="1" w:styleId="441">
    <w:name w:val="xl5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442">
    <w:name w:val="样式 首行缩进:  0.75 厘米"/>
    <w:basedOn w:val="1"/>
    <w:qFormat/>
    <w:uiPriority w:val="0"/>
    <w:pPr>
      <w:spacing w:line="440" w:lineRule="exact"/>
      <w:ind w:firstLine="425"/>
    </w:pPr>
    <w:rPr>
      <w:sz w:val="24"/>
    </w:rPr>
  </w:style>
  <w:style w:type="paragraph" w:customStyle="1" w:styleId="443">
    <w:name w:val="标准"/>
    <w:basedOn w:val="1"/>
    <w:qFormat/>
    <w:uiPriority w:val="0"/>
    <w:pPr>
      <w:adjustRightInd w:val="0"/>
      <w:spacing w:line="312" w:lineRule="atLeast"/>
      <w:jc w:val="center"/>
      <w:textAlignment w:val="baseline"/>
    </w:pPr>
    <w:rPr>
      <w:kern w:val="0"/>
    </w:rPr>
  </w:style>
  <w:style w:type="paragraph" w:customStyle="1" w:styleId="444">
    <w:name w:val="xl26"/>
    <w:basedOn w:val="1"/>
    <w:qFormat/>
    <w:uiPriority w:val="0"/>
    <w:pPr>
      <w:widowControl/>
      <w:spacing w:before="100" w:after="100"/>
      <w:jc w:val="center"/>
    </w:pPr>
    <w:rPr>
      <w:kern w:val="0"/>
    </w:rPr>
  </w:style>
  <w:style w:type="paragraph" w:customStyle="1" w:styleId="445">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446">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447">
    <w:name w:val="封面2"/>
    <w:basedOn w:val="1"/>
    <w:qFormat/>
    <w:uiPriority w:val="0"/>
    <w:pPr>
      <w:spacing w:line="800" w:lineRule="exact"/>
      <w:jc w:val="center"/>
    </w:pPr>
    <w:rPr>
      <w:snapToGrid w:val="0"/>
      <w:sz w:val="44"/>
      <w:szCs w:val="44"/>
    </w:rPr>
  </w:style>
  <w:style w:type="paragraph" w:customStyle="1" w:styleId="448">
    <w:name w:val="小四表文左齐"/>
    <w:basedOn w:val="1"/>
    <w:qFormat/>
    <w:uiPriority w:val="0"/>
    <w:pPr>
      <w:jc w:val="center"/>
    </w:pPr>
    <w:rPr>
      <w:rFonts w:hint="eastAsia" w:ascii="宋体" w:hAnsi="宋体"/>
      <w:szCs w:val="24"/>
    </w:rPr>
  </w:style>
  <w:style w:type="paragraph" w:customStyle="1" w:styleId="449">
    <w:name w:val="小表格"/>
    <w:basedOn w:val="1"/>
    <w:qFormat/>
    <w:uiPriority w:val="0"/>
    <w:pPr>
      <w:autoSpaceDE w:val="0"/>
      <w:autoSpaceDN w:val="0"/>
      <w:adjustRightInd w:val="0"/>
      <w:snapToGrid w:val="0"/>
      <w:jc w:val="center"/>
    </w:pPr>
    <w:rPr>
      <w:rFonts w:hint="eastAsia" w:ascii="仿宋_GB2312"/>
      <w:kern w:val="0"/>
    </w:rPr>
  </w:style>
  <w:style w:type="paragraph" w:customStyle="1" w:styleId="450">
    <w:name w:val="样式 标题 3 + 宋体 黑色"/>
    <w:basedOn w:val="5"/>
    <w:qFormat/>
    <w:uiPriority w:val="0"/>
    <w:pPr>
      <w:tabs>
        <w:tab w:val="left" w:pos="1571"/>
      </w:tabs>
      <w:spacing w:line="415" w:lineRule="auto"/>
      <w:ind w:left="1418" w:hanging="567"/>
      <w:jc w:val="center"/>
    </w:pPr>
    <w:rPr>
      <w:rFonts w:ascii="宋体" w:hAnsi="宋体"/>
      <w:color w:val="000000"/>
      <w:sz w:val="28"/>
    </w:rPr>
  </w:style>
  <w:style w:type="paragraph" w:customStyle="1" w:styleId="451">
    <w:name w:val="CM6"/>
    <w:basedOn w:val="369"/>
    <w:next w:val="369"/>
    <w:qFormat/>
    <w:uiPriority w:val="0"/>
    <w:pPr>
      <w:spacing w:line="500" w:lineRule="atLeast"/>
    </w:pPr>
    <w:rPr>
      <w:rFonts w:ascii="宋体" w:eastAsia="宋体" w:cs="宋体"/>
      <w:color w:val="auto"/>
    </w:rPr>
  </w:style>
  <w:style w:type="paragraph" w:customStyle="1" w:styleId="452">
    <w:name w:val="1-表内"/>
    <w:basedOn w:val="1"/>
    <w:qFormat/>
    <w:uiPriority w:val="0"/>
    <w:rPr>
      <w:rFonts w:ascii="宋体" w:hAnsi="宋体"/>
      <w:szCs w:val="21"/>
    </w:rPr>
  </w:style>
  <w:style w:type="paragraph" w:customStyle="1" w:styleId="453">
    <w:name w:val="6表(图)头(治)"/>
    <w:next w:val="1"/>
    <w:qFormat/>
    <w:uiPriority w:val="0"/>
    <w:pPr>
      <w:widowControl w:val="0"/>
      <w:spacing w:line="360" w:lineRule="auto"/>
      <w:jc w:val="center"/>
    </w:pPr>
    <w:rPr>
      <w:rFonts w:ascii="Times New Roman" w:hAnsi="Times New Roman" w:eastAsia="黑体" w:cs="Times New Roman"/>
      <w:color w:val="000000"/>
      <w:kern w:val="0"/>
      <w:sz w:val="24"/>
      <w:szCs w:val="20"/>
      <w:lang w:val="en-US" w:eastAsia="zh-CN" w:bidi="ar-SA"/>
    </w:rPr>
  </w:style>
  <w:style w:type="paragraph" w:customStyle="1" w:styleId="454">
    <w:name w:val="中文报告书样式"/>
    <w:basedOn w:val="1"/>
    <w:qFormat/>
    <w:uiPriority w:val="0"/>
    <w:pPr>
      <w:adjustRightInd w:val="0"/>
      <w:snapToGrid w:val="0"/>
      <w:spacing w:line="520" w:lineRule="exact"/>
      <w:ind w:firstLine="578" w:firstLineChars="200"/>
      <w:textAlignment w:val="baseline"/>
    </w:pPr>
    <w:rPr>
      <w:kern w:val="24"/>
      <w:sz w:val="24"/>
    </w:rPr>
  </w:style>
  <w:style w:type="paragraph" w:customStyle="1" w:styleId="455">
    <w:name w:val="CM10"/>
    <w:basedOn w:val="369"/>
    <w:next w:val="369"/>
    <w:qFormat/>
    <w:uiPriority w:val="0"/>
    <w:pPr>
      <w:spacing w:line="620" w:lineRule="atLeast"/>
    </w:pPr>
    <w:rPr>
      <w:rFonts w:ascii="宋体" w:eastAsia="宋体" w:cs="宋体"/>
      <w:color w:val="auto"/>
    </w:rPr>
  </w:style>
  <w:style w:type="paragraph" w:customStyle="1" w:styleId="456">
    <w:name w:val="font14"/>
    <w:basedOn w:val="1"/>
    <w:qFormat/>
    <w:uiPriority w:val="0"/>
    <w:pPr>
      <w:widowControl/>
      <w:spacing w:before="100" w:beforeAutospacing="1" w:after="100" w:afterAutospacing="1" w:line="440" w:lineRule="exact"/>
      <w:jc w:val="left"/>
    </w:pPr>
    <w:rPr>
      <w:rFonts w:ascii="Arial" w:hAnsi="Arial" w:eastAsia="Arial Unicode MS" w:cs="Arial"/>
      <w:kern w:val="0"/>
      <w:sz w:val="20"/>
    </w:rPr>
  </w:style>
  <w:style w:type="paragraph" w:customStyle="1" w:styleId="457">
    <w:name w:val="xl77"/>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rPr>
  </w:style>
  <w:style w:type="paragraph" w:customStyle="1" w:styleId="458">
    <w:name w:val="xl75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kern w:val="0"/>
      <w:sz w:val="24"/>
      <w:szCs w:val="24"/>
    </w:rPr>
  </w:style>
  <w:style w:type="paragraph" w:customStyle="1" w:styleId="459">
    <w:name w:val="xl6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kern w:val="0"/>
      <w:sz w:val="20"/>
    </w:rPr>
  </w:style>
  <w:style w:type="paragraph" w:customStyle="1" w:styleId="460">
    <w:name w:val="标题31"/>
    <w:basedOn w:val="5"/>
    <w:qFormat/>
    <w:uiPriority w:val="0"/>
    <w:pPr>
      <w:keepNext w:val="0"/>
      <w:keepLines w:val="0"/>
      <w:autoSpaceDE w:val="0"/>
      <w:autoSpaceDN w:val="0"/>
      <w:adjustRightInd w:val="0"/>
      <w:snapToGrid w:val="0"/>
      <w:spacing w:beforeLines="50" w:afterLines="50" w:line="520" w:lineRule="atLeast"/>
      <w:jc w:val="left"/>
    </w:pPr>
    <w:rPr>
      <w:rFonts w:ascii="楷体_GB2312" w:eastAsia="楷体_GB2312" w:cs="Arial"/>
      <w:bCs w:val="0"/>
      <w:color w:val="000000"/>
      <w:sz w:val="28"/>
      <w:szCs w:val="20"/>
    </w:rPr>
  </w:style>
  <w:style w:type="paragraph" w:customStyle="1" w:styleId="461">
    <w:name w:val="默认段落字体 Para Char"/>
    <w:basedOn w:val="1"/>
    <w:next w:val="1"/>
    <w:link w:val="1507"/>
    <w:qFormat/>
    <w:uiPriority w:val="0"/>
    <w:pPr>
      <w:spacing w:line="336" w:lineRule="auto"/>
      <w:ind w:firstLine="200" w:firstLineChars="200"/>
    </w:pPr>
    <w:rPr>
      <w:rFonts w:ascii="宋体" w:hAnsi="宋体" w:eastAsia="汉鼎简书宋" w:cs="宋体"/>
      <w:sz w:val="24"/>
      <w:szCs w:val="24"/>
    </w:rPr>
  </w:style>
  <w:style w:type="paragraph" w:customStyle="1" w:styleId="462">
    <w:name w:val="In Table"/>
    <w:basedOn w:val="1"/>
    <w:qFormat/>
    <w:uiPriority w:val="0"/>
    <w:pPr>
      <w:tabs>
        <w:tab w:val="left" w:pos="3960"/>
        <w:tab w:val="left" w:pos="5280"/>
      </w:tabs>
      <w:spacing w:before="96" w:after="96" w:line="0" w:lineRule="atLeast"/>
      <w:jc w:val="center"/>
    </w:pPr>
    <w:rPr>
      <w:rFonts w:ascii="Tahoma" w:hAnsi="Tahoma" w:eastAsia="华文中宋"/>
    </w:rPr>
  </w:style>
  <w:style w:type="paragraph" w:customStyle="1" w:styleId="463">
    <w:name w:val="基准脚注"/>
    <w:basedOn w:val="1"/>
    <w:qFormat/>
    <w:uiPriority w:val="0"/>
    <w:pPr>
      <w:widowControl/>
      <w:jc w:val="left"/>
    </w:pPr>
    <w:rPr>
      <w:rFonts w:ascii="Garamond" w:hAnsi="Garamond"/>
      <w:kern w:val="0"/>
      <w:sz w:val="24"/>
    </w:rPr>
  </w:style>
  <w:style w:type="paragraph" w:customStyle="1" w:styleId="464">
    <w:name w:val="奉读大示，心折殊深。"/>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465">
    <w:name w:val="表样式"/>
    <w:basedOn w:val="1"/>
    <w:qFormat/>
    <w:uiPriority w:val="0"/>
    <w:pPr>
      <w:jc w:val="center"/>
    </w:pPr>
    <w:rPr>
      <w:rFonts w:ascii="仿宋_GB2312" w:eastAsia="黑体"/>
      <w:szCs w:val="24"/>
    </w:rPr>
  </w:style>
  <w:style w:type="paragraph" w:customStyle="1" w:styleId="466">
    <w:name w:val="105v"/>
    <w:basedOn w:val="1"/>
    <w:qFormat/>
    <w:uiPriority w:val="0"/>
    <w:pPr>
      <w:widowControl/>
      <w:spacing w:before="100" w:beforeAutospacing="1" w:after="100" w:afterAutospacing="1"/>
      <w:jc w:val="left"/>
    </w:pPr>
    <w:rPr>
      <w:rFonts w:ascii="宋体" w:hAnsi="宋体"/>
      <w:kern w:val="0"/>
      <w:szCs w:val="21"/>
    </w:rPr>
  </w:style>
  <w:style w:type="paragraph" w:customStyle="1" w:styleId="467">
    <w:name w:val="样式 标题 2 + 宋体 五号 首行缩进:  0.74 厘米 行距: 1.5 倍行距"/>
    <w:basedOn w:val="4"/>
    <w:qFormat/>
    <w:uiPriority w:val="0"/>
    <w:pPr>
      <w:tabs>
        <w:tab w:val="left" w:pos="992"/>
      </w:tabs>
      <w:spacing w:before="120" w:after="120" w:line="360" w:lineRule="auto"/>
      <w:ind w:left="992" w:hanging="567"/>
      <w:jc w:val="center"/>
    </w:pPr>
    <w:rPr>
      <w:rFonts w:ascii="宋体" w:hAnsi="宋体" w:eastAsia="宋体"/>
      <w:bCs w:val="0"/>
      <w:sz w:val="21"/>
      <w:szCs w:val="20"/>
    </w:rPr>
  </w:style>
  <w:style w:type="paragraph" w:customStyle="1" w:styleId="468">
    <w:name w:val="正文文本格式"/>
    <w:basedOn w:val="1"/>
    <w:qFormat/>
    <w:uiPriority w:val="0"/>
    <w:pPr>
      <w:adjustRightInd w:val="0"/>
      <w:snapToGrid w:val="0"/>
      <w:spacing w:line="480" w:lineRule="exact"/>
      <w:ind w:firstLine="567"/>
    </w:pPr>
    <w:rPr>
      <w:snapToGrid w:val="0"/>
      <w:kern w:val="0"/>
      <w:sz w:val="28"/>
      <w:szCs w:val="28"/>
    </w:rPr>
  </w:style>
  <w:style w:type="paragraph" w:customStyle="1" w:styleId="469">
    <w:name w:val="xl4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470">
    <w:name w:val="样式 小五 居中 行距: 固定值 20 磅"/>
    <w:basedOn w:val="1"/>
    <w:qFormat/>
    <w:uiPriority w:val="0"/>
    <w:pPr>
      <w:adjustRightInd w:val="0"/>
      <w:spacing w:line="320" w:lineRule="exact"/>
      <w:jc w:val="center"/>
      <w:textAlignment w:val="baseline"/>
    </w:pPr>
    <w:rPr>
      <w:kern w:val="0"/>
      <w:sz w:val="18"/>
      <w:szCs w:val="18"/>
    </w:rPr>
  </w:style>
  <w:style w:type="paragraph" w:customStyle="1" w:styleId="471">
    <w:name w:val="样式 样式4 + 首行缩进:  2 字符"/>
    <w:basedOn w:val="1"/>
    <w:qFormat/>
    <w:uiPriority w:val="0"/>
    <w:pPr>
      <w:tabs>
        <w:tab w:val="center" w:pos="4252"/>
        <w:tab w:val="left" w:pos="7065"/>
      </w:tabs>
      <w:adjustRightInd w:val="0"/>
      <w:snapToGrid w:val="0"/>
      <w:spacing w:before="36" w:after="36" w:line="360" w:lineRule="auto"/>
      <w:ind w:firstLine="480"/>
    </w:pPr>
    <w:rPr>
      <w:rFonts w:ascii="仿宋_GB2312" w:hAnsi="宋体" w:eastAsia="仿宋_GB2312"/>
      <w:color w:val="000000"/>
      <w:kern w:val="0"/>
      <w:sz w:val="28"/>
      <w:szCs w:val="28"/>
    </w:rPr>
  </w:style>
  <w:style w:type="paragraph" w:customStyle="1" w:styleId="472">
    <w:name w:val="xl30"/>
    <w:basedOn w:val="1"/>
    <w:qFormat/>
    <w:uiPriority w:val="0"/>
    <w:pPr>
      <w:widowControl/>
      <w:spacing w:before="100" w:beforeAutospacing="1" w:after="100" w:afterAutospacing="1"/>
      <w:jc w:val="center"/>
    </w:pPr>
    <w:rPr>
      <w:rFonts w:ascii="宋体" w:hAnsi="宋体"/>
      <w:color w:val="FF6600"/>
      <w:kern w:val="0"/>
      <w:sz w:val="20"/>
    </w:rPr>
  </w:style>
  <w:style w:type="paragraph" w:customStyle="1" w:styleId="473">
    <w:name w:val="样式11"/>
    <w:basedOn w:val="1"/>
    <w:qFormat/>
    <w:uiPriority w:val="0"/>
    <w:pPr>
      <w:pBdr>
        <w:top w:val="single" w:color="auto" w:sz="4" w:space="1"/>
      </w:pBdr>
    </w:pPr>
    <w:rPr>
      <w:rFonts w:ascii="宋体" w:hAnsi="宋体"/>
      <w:b/>
      <w:i/>
      <w:sz w:val="18"/>
      <w:szCs w:val="18"/>
    </w:rPr>
  </w:style>
  <w:style w:type="paragraph" w:customStyle="1" w:styleId="474">
    <w:name w:val="-----标题2"/>
    <w:basedOn w:val="475"/>
    <w:qFormat/>
    <w:uiPriority w:val="0"/>
    <w:pPr>
      <w:spacing w:beforeLines="150" w:line="240" w:lineRule="auto"/>
      <w:ind w:left="0" w:leftChars="0"/>
    </w:pPr>
    <w:rPr>
      <w:rFonts w:eastAsia="黑体"/>
      <w:sz w:val="28"/>
    </w:rPr>
  </w:style>
  <w:style w:type="paragraph" w:customStyle="1" w:styleId="475">
    <w:name w:val="----标题2"/>
    <w:basedOn w:val="1"/>
    <w:next w:val="1"/>
    <w:qFormat/>
    <w:uiPriority w:val="0"/>
    <w:pPr>
      <w:spacing w:beforeLines="50" w:line="440" w:lineRule="exact"/>
      <w:ind w:left="720" w:leftChars="300"/>
    </w:pPr>
    <w:rPr>
      <w:rFonts w:ascii="宋体" w:hAnsi="宋体"/>
      <w:color w:val="000000"/>
      <w:kern w:val="28"/>
      <w:sz w:val="24"/>
    </w:rPr>
  </w:style>
  <w:style w:type="paragraph" w:customStyle="1" w:styleId="476">
    <w:name w:val="xl10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477">
    <w:name w:val="表格02"/>
    <w:basedOn w:val="1"/>
    <w:qFormat/>
    <w:uiPriority w:val="0"/>
    <w:pPr>
      <w:adjustRightInd w:val="0"/>
      <w:spacing w:line="400" w:lineRule="exact"/>
      <w:jc w:val="center"/>
      <w:textAlignment w:val="baseline"/>
    </w:pPr>
    <w:rPr>
      <w:snapToGrid w:val="0"/>
      <w:spacing w:val="-2"/>
      <w:kern w:val="0"/>
      <w:sz w:val="24"/>
      <w:lang w:val="en-GB"/>
    </w:rPr>
  </w:style>
  <w:style w:type="paragraph" w:customStyle="1" w:styleId="478">
    <w:name w:val="Char"/>
    <w:basedOn w:val="1"/>
    <w:qFormat/>
    <w:uiPriority w:val="0"/>
    <w:pPr>
      <w:spacing w:line="360" w:lineRule="auto"/>
      <w:ind w:firstLine="200" w:firstLineChars="200"/>
    </w:pPr>
    <w:rPr>
      <w:rFonts w:ascii="宋体" w:hAnsi="宋体" w:cs="宋体"/>
      <w:sz w:val="24"/>
      <w:szCs w:val="24"/>
    </w:rPr>
  </w:style>
  <w:style w:type="paragraph" w:customStyle="1" w:styleId="479">
    <w:name w:val="表格文字2"/>
    <w:basedOn w:val="1"/>
    <w:qFormat/>
    <w:uiPriority w:val="0"/>
    <w:pPr>
      <w:tabs>
        <w:tab w:val="left" w:pos="277"/>
        <w:tab w:val="left" w:pos="600"/>
        <w:tab w:val="left" w:pos="780"/>
        <w:tab w:val="left" w:pos="2517"/>
      </w:tabs>
      <w:adjustRightInd w:val="0"/>
      <w:spacing w:before="60"/>
      <w:jc w:val="center"/>
      <w:textAlignment w:val="baseline"/>
    </w:pPr>
    <w:rPr>
      <w:rFonts w:eastAsia="楷体_GB2312"/>
      <w:kern w:val="0"/>
      <w:sz w:val="24"/>
    </w:rPr>
  </w:style>
  <w:style w:type="paragraph" w:customStyle="1" w:styleId="480">
    <w:name w:val="font3"/>
    <w:basedOn w:val="1"/>
    <w:qFormat/>
    <w:uiPriority w:val="0"/>
    <w:pPr>
      <w:widowControl/>
      <w:spacing w:before="100" w:beforeAutospacing="1" w:after="100" w:afterAutospacing="1"/>
      <w:jc w:val="left"/>
    </w:pPr>
    <w:rPr>
      <w:rFonts w:ascii="宋体" w:hAnsi="宋体"/>
      <w:kern w:val="0"/>
      <w:szCs w:val="21"/>
    </w:rPr>
  </w:style>
  <w:style w:type="paragraph" w:customStyle="1" w:styleId="481">
    <w:name w:val="托电三级标题 Char"/>
    <w:basedOn w:val="1"/>
    <w:qFormat/>
    <w:uiPriority w:val="0"/>
    <w:pPr>
      <w:spacing w:line="520" w:lineRule="exact"/>
      <w:jc w:val="left"/>
    </w:pPr>
    <w:rPr>
      <w:rFonts w:ascii="楷体_GB2312" w:hAnsi="华文细黑" w:eastAsia="楷体_GB2312"/>
      <w:sz w:val="28"/>
      <w:szCs w:val="24"/>
    </w:rPr>
  </w:style>
  <w:style w:type="paragraph" w:customStyle="1" w:styleId="482">
    <w:name w:val="xl25"/>
    <w:basedOn w:val="1"/>
    <w:qFormat/>
    <w:uiPriority w:val="0"/>
    <w:pPr>
      <w:widowControl/>
      <w:spacing w:before="100" w:beforeAutospacing="1" w:after="100" w:afterAutospacing="1"/>
      <w:jc w:val="center"/>
      <w:textAlignment w:val="center"/>
    </w:pPr>
    <w:rPr>
      <w:kern w:val="0"/>
      <w:sz w:val="20"/>
    </w:rPr>
  </w:style>
  <w:style w:type="paragraph" w:customStyle="1" w:styleId="483">
    <w:name w:val="正文 首行缩进:  2 字符"/>
    <w:basedOn w:val="1"/>
    <w:qFormat/>
    <w:uiPriority w:val="0"/>
    <w:pPr>
      <w:ind w:firstLine="579" w:firstLineChars="200"/>
    </w:pPr>
    <w:rPr>
      <w:rFonts w:cs="宋体"/>
      <w:sz w:val="28"/>
    </w:rPr>
  </w:style>
  <w:style w:type="paragraph" w:customStyle="1" w:styleId="484">
    <w:name w:val="表格04左"/>
    <w:basedOn w:val="485"/>
    <w:qFormat/>
    <w:uiPriority w:val="0"/>
    <w:pPr>
      <w:adjustRightInd/>
      <w:jc w:val="left"/>
      <w:textAlignment w:val="auto"/>
    </w:pPr>
    <w:rPr>
      <w:kern w:val="2"/>
    </w:rPr>
  </w:style>
  <w:style w:type="paragraph" w:customStyle="1" w:styleId="485">
    <w:name w:val="表格04"/>
    <w:basedOn w:val="470"/>
    <w:qFormat/>
    <w:uiPriority w:val="0"/>
    <w:pPr>
      <w:spacing w:line="360" w:lineRule="exact"/>
    </w:pPr>
    <w:rPr>
      <w:snapToGrid w:val="0"/>
    </w:rPr>
  </w:style>
  <w:style w:type="paragraph" w:customStyle="1" w:styleId="486">
    <w:name w:val="华陆正文"/>
    <w:basedOn w:val="1"/>
    <w:qFormat/>
    <w:uiPriority w:val="0"/>
    <w:pPr>
      <w:spacing w:line="440" w:lineRule="exact"/>
      <w:ind w:firstLine="454"/>
      <w:outlineLvl w:val="1"/>
    </w:pPr>
    <w:rPr>
      <w:rFonts w:ascii="宋体"/>
      <w:bCs/>
      <w:kern w:val="0"/>
      <w:sz w:val="24"/>
      <w:szCs w:val="24"/>
    </w:rPr>
  </w:style>
  <w:style w:type="paragraph" w:customStyle="1" w:styleId="487">
    <w:name w:val="初设正文"/>
    <w:basedOn w:val="1"/>
    <w:qFormat/>
    <w:uiPriority w:val="0"/>
    <w:pPr>
      <w:spacing w:after="120" w:line="440" w:lineRule="exact"/>
      <w:ind w:left="425" w:firstLine="425"/>
    </w:pPr>
    <w:rPr>
      <w:rFonts w:ascii="Arial" w:hAnsi="Arial"/>
      <w:kern w:val="0"/>
      <w:sz w:val="24"/>
    </w:rPr>
  </w:style>
  <w:style w:type="paragraph" w:customStyle="1" w:styleId="488">
    <w:name w:val="xl60"/>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489">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szCs w:val="24"/>
    </w:rPr>
  </w:style>
  <w:style w:type="paragraph" w:customStyle="1" w:styleId="490">
    <w:name w:val="CM36"/>
    <w:basedOn w:val="369"/>
    <w:next w:val="369"/>
    <w:qFormat/>
    <w:uiPriority w:val="0"/>
    <w:pPr>
      <w:spacing w:line="500" w:lineRule="atLeast"/>
    </w:pPr>
    <w:rPr>
      <w:rFonts w:ascii="宋体" w:eastAsia="宋体" w:cs="宋体"/>
      <w:color w:val="auto"/>
    </w:rPr>
  </w:style>
  <w:style w:type="paragraph" w:customStyle="1" w:styleId="491">
    <w:name w:val="xl76"/>
    <w:basedOn w:val="1"/>
    <w:qFormat/>
    <w:uiPriority w:val="0"/>
    <w:pPr>
      <w:widowControl/>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492">
    <w:name w:val="表格下注"/>
    <w:qFormat/>
    <w:uiPriority w:val="0"/>
    <w:pPr>
      <w:autoSpaceDE w:val="0"/>
      <w:autoSpaceDN w:val="0"/>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493">
    <w:name w:val="Char Char Char Char Char Char Char Char Char Char Char Char Char"/>
    <w:basedOn w:val="1"/>
    <w:qFormat/>
    <w:uiPriority w:val="0"/>
    <w:rPr>
      <w:szCs w:val="24"/>
    </w:rPr>
  </w:style>
  <w:style w:type="paragraph" w:customStyle="1" w:styleId="494">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495">
    <w:name w:val="样式 (符号) 宋体 四号 行距: 1.5 倍行距"/>
    <w:basedOn w:val="1"/>
    <w:qFormat/>
    <w:uiPriority w:val="0"/>
    <w:pPr>
      <w:snapToGrid w:val="0"/>
      <w:spacing w:line="360" w:lineRule="auto"/>
      <w:ind w:firstLine="480" w:firstLineChars="200"/>
    </w:pPr>
    <w:rPr>
      <w:rFonts w:hAnsi="宋体" w:cs="宋体"/>
      <w:kern w:val="28"/>
      <w:sz w:val="24"/>
    </w:rPr>
  </w:style>
  <w:style w:type="paragraph" w:customStyle="1" w:styleId="496">
    <w:name w:val="热电厂正文 Char Char"/>
    <w:basedOn w:val="1"/>
    <w:qFormat/>
    <w:uiPriority w:val="0"/>
    <w:pPr>
      <w:spacing w:line="440" w:lineRule="exact"/>
      <w:ind w:firstLine="480" w:firstLineChars="200"/>
    </w:pPr>
    <w:rPr>
      <w:sz w:val="24"/>
      <w:szCs w:val="24"/>
    </w:rPr>
  </w:style>
  <w:style w:type="paragraph" w:customStyle="1" w:styleId="497">
    <w:name w:val="Achievement"/>
    <w:basedOn w:val="1"/>
    <w:qFormat/>
    <w:uiPriority w:val="0"/>
    <w:pPr>
      <w:tabs>
        <w:tab w:val="left" w:pos="360"/>
      </w:tabs>
      <w:spacing w:line="440" w:lineRule="exact"/>
      <w:ind w:left="360" w:hanging="360" w:hangingChars="200"/>
    </w:pPr>
  </w:style>
  <w:style w:type="paragraph" w:customStyle="1" w:styleId="498">
    <w:name w:val="托电二级标题"/>
    <w:basedOn w:val="1"/>
    <w:qFormat/>
    <w:uiPriority w:val="0"/>
    <w:pPr>
      <w:spacing w:line="520" w:lineRule="exact"/>
      <w:jc w:val="left"/>
      <w:outlineLvl w:val="0"/>
    </w:pPr>
    <w:rPr>
      <w:rFonts w:ascii="黑体" w:hAnsi="宋体" w:eastAsia="黑体"/>
      <w:sz w:val="28"/>
      <w:szCs w:val="24"/>
    </w:rPr>
  </w:style>
  <w:style w:type="paragraph" w:customStyle="1" w:styleId="499">
    <w:name w:val="Char Char Char Char Char Char Char Char Char Char2 Char Char Char Char Char Char"/>
    <w:basedOn w:val="26"/>
    <w:qFormat/>
    <w:uiPriority w:val="0"/>
    <w:pPr>
      <w:keepNext/>
      <w:spacing w:beforeLines="100"/>
    </w:pPr>
    <w:rPr>
      <w:rFonts w:ascii="Tahoma" w:hAnsi="Tahoma"/>
      <w:sz w:val="24"/>
      <w:szCs w:val="24"/>
    </w:rPr>
  </w:style>
  <w:style w:type="paragraph" w:customStyle="1" w:styleId="500">
    <w:name w:val="Tblhead"/>
    <w:basedOn w:val="1"/>
    <w:next w:val="1"/>
    <w:qFormat/>
    <w:uiPriority w:val="0"/>
    <w:pPr>
      <w:pageBreakBefore/>
      <w:adjustRightInd w:val="0"/>
      <w:jc w:val="center"/>
      <w:textAlignment w:val="baseline"/>
    </w:pPr>
    <w:rPr>
      <w:rFonts w:ascii="宋体"/>
      <w:kern w:val="0"/>
      <w:sz w:val="24"/>
    </w:rPr>
  </w:style>
  <w:style w:type="paragraph" w:customStyle="1" w:styleId="501">
    <w:name w:val="xl27"/>
    <w:basedOn w:val="1"/>
    <w:qFormat/>
    <w:uiPriority w:val="0"/>
    <w:pPr>
      <w:widowControl/>
      <w:spacing w:before="100" w:beforeAutospacing="1" w:after="100" w:afterAutospacing="1"/>
      <w:jc w:val="center"/>
      <w:textAlignment w:val="center"/>
    </w:pPr>
    <w:rPr>
      <w:kern w:val="0"/>
      <w:sz w:val="20"/>
    </w:rPr>
  </w:style>
  <w:style w:type="paragraph" w:customStyle="1" w:styleId="502">
    <w:name w:val="xl11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503">
    <w:name w:val="样式 正文样式 + 自动设置 行距: 最小值 22.5 磅"/>
    <w:basedOn w:val="175"/>
    <w:qFormat/>
    <w:uiPriority w:val="0"/>
    <w:pPr>
      <w:spacing w:beforeLines="50" w:afterLines="50" w:line="450" w:lineRule="atLeast"/>
      <w:ind w:firstLine="480" w:firstLineChars="200"/>
    </w:pPr>
    <w:rPr>
      <w:bCs/>
      <w:snapToGrid w:val="0"/>
      <w:color w:val="auto"/>
      <w:szCs w:val="20"/>
    </w:rPr>
  </w:style>
  <w:style w:type="paragraph" w:customStyle="1" w:styleId="504">
    <w:name w:val="样式 表格内容 + 宋体"/>
    <w:basedOn w:val="42"/>
    <w:qFormat/>
    <w:uiPriority w:val="0"/>
    <w:pPr>
      <w:overflowPunct w:val="0"/>
      <w:adjustRightInd w:val="0"/>
      <w:snapToGrid w:val="0"/>
      <w:spacing w:after="120" w:line="440" w:lineRule="exact"/>
      <w:jc w:val="left"/>
      <w:textAlignment w:val="baseline"/>
    </w:pPr>
    <w:rPr>
      <w:rFonts w:ascii="Arial" w:hAnsi="Arial"/>
      <w:kern w:val="0"/>
      <w:szCs w:val="21"/>
    </w:rPr>
  </w:style>
  <w:style w:type="paragraph" w:customStyle="1" w:styleId="505">
    <w:name w:val="传统正文"/>
    <w:basedOn w:val="1"/>
    <w:qFormat/>
    <w:uiPriority w:val="0"/>
    <w:pPr>
      <w:spacing w:after="120" w:line="360" w:lineRule="auto"/>
    </w:pPr>
    <w:rPr>
      <w:bCs/>
      <w:sz w:val="24"/>
      <w:szCs w:val="24"/>
    </w:rPr>
  </w:style>
  <w:style w:type="paragraph" w:customStyle="1" w:styleId="506">
    <w:name w:val="图表头"/>
    <w:basedOn w:val="1"/>
    <w:qFormat/>
    <w:uiPriority w:val="0"/>
    <w:pPr>
      <w:adjustRightInd w:val="0"/>
      <w:spacing w:line="360" w:lineRule="auto"/>
      <w:jc w:val="center"/>
      <w:textAlignment w:val="baseline"/>
    </w:pPr>
    <w:rPr>
      <w:rFonts w:ascii="黑体" w:eastAsia="黑体"/>
      <w:spacing w:val="5"/>
      <w:kern w:val="0"/>
      <w:szCs w:val="24"/>
    </w:rPr>
  </w:style>
  <w:style w:type="paragraph" w:customStyle="1" w:styleId="507">
    <w:name w:val="表格2"/>
    <w:basedOn w:val="1"/>
    <w:qFormat/>
    <w:uiPriority w:val="0"/>
    <w:pPr>
      <w:adjustRightInd w:val="0"/>
      <w:jc w:val="center"/>
      <w:textAlignment w:val="baseline"/>
    </w:pPr>
    <w:rPr>
      <w:rFonts w:ascii="宋体"/>
      <w:kern w:val="0"/>
      <w:szCs w:val="24"/>
    </w:rPr>
  </w:style>
  <w:style w:type="paragraph" w:customStyle="1" w:styleId="508">
    <w:name w:val="Char Char Char 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509">
    <w:name w:val="样式1 表标"/>
    <w:basedOn w:val="1"/>
    <w:qFormat/>
    <w:uiPriority w:val="0"/>
    <w:pPr>
      <w:adjustRightInd w:val="0"/>
      <w:snapToGrid w:val="0"/>
      <w:spacing w:line="300" w:lineRule="auto"/>
      <w:jc w:val="center"/>
    </w:pPr>
    <w:rPr>
      <w:rFonts w:ascii="宋体" w:hAnsi="宋体" w:eastAsia="黑体"/>
      <w:szCs w:val="24"/>
    </w:rPr>
  </w:style>
  <w:style w:type="paragraph" w:customStyle="1" w:styleId="510">
    <w:name w:val="正文样式－表头标题"/>
    <w:basedOn w:val="511"/>
    <w:qFormat/>
    <w:uiPriority w:val="0"/>
    <w:pPr>
      <w:spacing w:beforeLines="50" w:afterLines="50" w:line="300" w:lineRule="auto"/>
    </w:pPr>
  </w:style>
  <w:style w:type="paragraph" w:customStyle="1" w:styleId="511">
    <w:name w:val="正文样式－表格－中"/>
    <w:basedOn w:val="310"/>
    <w:qFormat/>
    <w:uiPriority w:val="0"/>
    <w:pPr>
      <w:ind w:firstLine="0"/>
      <w:jc w:val="center"/>
    </w:pPr>
  </w:style>
  <w:style w:type="paragraph" w:customStyle="1" w:styleId="512">
    <w:name w:val="正文样式1"/>
    <w:basedOn w:val="42"/>
    <w:qFormat/>
    <w:uiPriority w:val="0"/>
    <w:pPr>
      <w:widowControl/>
      <w:spacing w:line="360" w:lineRule="auto"/>
      <w:ind w:firstLine="560" w:firstLineChars="200"/>
      <w:jc w:val="left"/>
    </w:pPr>
    <w:rPr>
      <w:rFonts w:cs="Courier New"/>
      <w:kern w:val="0"/>
      <w:sz w:val="24"/>
      <w:szCs w:val="21"/>
    </w:rPr>
  </w:style>
  <w:style w:type="paragraph" w:customStyle="1" w:styleId="513">
    <w:name w:val="xl5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514">
    <w:name w:val="DL"/>
    <w:basedOn w:val="1"/>
    <w:qFormat/>
    <w:uiPriority w:val="0"/>
    <w:pPr>
      <w:spacing w:beforeLines="50" w:line="360" w:lineRule="auto"/>
      <w:ind w:firstLine="200" w:firstLineChars="200"/>
    </w:pPr>
    <w:rPr>
      <w:sz w:val="24"/>
      <w:szCs w:val="24"/>
    </w:rPr>
  </w:style>
  <w:style w:type="paragraph" w:customStyle="1" w:styleId="515">
    <w:name w:val="托电四级标题"/>
    <w:basedOn w:val="1"/>
    <w:qFormat/>
    <w:uiPriority w:val="0"/>
    <w:pPr>
      <w:spacing w:line="520" w:lineRule="exact"/>
      <w:ind w:left="45"/>
      <w:jc w:val="left"/>
    </w:pPr>
    <w:rPr>
      <w:rFonts w:ascii="宋体" w:hAnsi="宋体"/>
      <w:sz w:val="28"/>
      <w:szCs w:val="24"/>
    </w:rPr>
  </w:style>
  <w:style w:type="paragraph" w:customStyle="1" w:styleId="516">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517">
    <w:name w:val="普通 (Web)"/>
    <w:basedOn w:val="1"/>
    <w:qFormat/>
    <w:uiPriority w:val="0"/>
    <w:pPr>
      <w:widowControl/>
      <w:spacing w:before="100" w:beforeAutospacing="1" w:after="100" w:afterAutospacing="1" w:line="440" w:lineRule="exact"/>
      <w:jc w:val="left"/>
    </w:pPr>
    <w:rPr>
      <w:rFonts w:ascii="宋体" w:hAnsi="宋体"/>
      <w:kern w:val="0"/>
      <w:sz w:val="24"/>
      <w:szCs w:val="24"/>
    </w:rPr>
  </w:style>
  <w:style w:type="paragraph" w:customStyle="1" w:styleId="518">
    <w:name w:val="样式 标题 2节标题 1.1b2标题 2 Char Char1.1标题2节标题 1.1 Char. (1.1)ka..."/>
    <w:basedOn w:val="1"/>
    <w:qFormat/>
    <w:uiPriority w:val="0"/>
    <w:pPr>
      <w:tabs>
        <w:tab w:val="left" w:pos="851"/>
      </w:tabs>
      <w:ind w:left="851" w:hanging="851"/>
    </w:pPr>
  </w:style>
  <w:style w:type="paragraph" w:customStyle="1" w:styleId="519">
    <w:name w:val="MFS正文 Char"/>
    <w:basedOn w:val="16"/>
    <w:qFormat/>
    <w:uiPriority w:val="0"/>
    <w:pPr>
      <w:adjustRightInd w:val="0"/>
      <w:snapToGrid w:val="0"/>
      <w:spacing w:before="93" w:line="360" w:lineRule="auto"/>
      <w:ind w:firstLine="200" w:firstLineChars="200"/>
    </w:pPr>
    <w:rPr>
      <w:rFonts w:eastAsia="楷体_GB2312"/>
      <w:sz w:val="24"/>
    </w:rPr>
  </w:style>
  <w:style w:type="paragraph" w:customStyle="1" w:styleId="520">
    <w:name w:val="CM35"/>
    <w:basedOn w:val="369"/>
    <w:next w:val="369"/>
    <w:qFormat/>
    <w:uiPriority w:val="0"/>
    <w:pPr>
      <w:spacing w:line="500" w:lineRule="atLeast"/>
    </w:pPr>
    <w:rPr>
      <w:rFonts w:ascii="宋体" w:eastAsia="宋体" w:cs="宋体"/>
      <w:color w:val="auto"/>
    </w:rPr>
  </w:style>
  <w:style w:type="paragraph" w:customStyle="1" w:styleId="521">
    <w:name w:val="二级无标题条"/>
    <w:basedOn w:val="1"/>
    <w:qFormat/>
    <w:uiPriority w:val="0"/>
    <w:rPr>
      <w:szCs w:val="24"/>
    </w:rPr>
  </w:style>
  <w:style w:type="paragraph" w:customStyle="1" w:styleId="522">
    <w:name w:val="CM18"/>
    <w:basedOn w:val="1"/>
    <w:next w:val="1"/>
    <w:qFormat/>
    <w:uiPriority w:val="0"/>
    <w:pPr>
      <w:autoSpaceDE w:val="0"/>
      <w:autoSpaceDN w:val="0"/>
      <w:adjustRightInd w:val="0"/>
      <w:spacing w:line="551" w:lineRule="atLeast"/>
      <w:jc w:val="left"/>
    </w:pPr>
    <w:rPr>
      <w:rFonts w:ascii="楷体_GB2312" w:eastAsia="楷体_GB2312"/>
      <w:kern w:val="0"/>
      <w:sz w:val="24"/>
      <w:szCs w:val="24"/>
    </w:rPr>
  </w:style>
  <w:style w:type="paragraph" w:customStyle="1" w:styleId="523">
    <w:name w:val="xl7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kern w:val="0"/>
      <w:sz w:val="24"/>
      <w:szCs w:val="24"/>
    </w:rPr>
  </w:style>
  <w:style w:type="paragraph" w:customStyle="1" w:styleId="524">
    <w:name w:val="报告书表格"/>
    <w:basedOn w:val="1"/>
    <w:qFormat/>
    <w:uiPriority w:val="0"/>
    <w:pPr>
      <w:adjustRightInd w:val="0"/>
      <w:snapToGrid w:val="0"/>
      <w:spacing w:before="60" w:after="60" w:line="240" w:lineRule="atLeast"/>
      <w:ind w:firstLine="480" w:firstLineChars="200"/>
      <w:jc w:val="center"/>
      <w:textAlignment w:val="baseline"/>
    </w:pPr>
    <w:rPr>
      <w:kern w:val="0"/>
    </w:rPr>
  </w:style>
  <w:style w:type="paragraph" w:customStyle="1" w:styleId="525">
    <w:name w:val="xl43"/>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526">
    <w:name w:val="xl749"/>
    <w:basedOn w:val="1"/>
    <w:qFormat/>
    <w:uiPriority w:val="0"/>
    <w:pPr>
      <w:widowControl/>
      <w:spacing w:before="100" w:beforeAutospacing="1" w:after="100" w:afterAutospacing="1"/>
      <w:jc w:val="center"/>
    </w:pPr>
    <w:rPr>
      <w:rFonts w:ascii="Courier New" w:hAnsi="Courier New" w:eastAsia="Arial Unicode MS"/>
      <w:b/>
      <w:bCs/>
      <w:kern w:val="0"/>
      <w:sz w:val="44"/>
      <w:szCs w:val="44"/>
    </w:rPr>
  </w:style>
  <w:style w:type="paragraph" w:customStyle="1" w:styleId="527">
    <w:name w:val="Char Char Char Char Char Char Char Char Char Char2 Char Char Char Char Char Char2"/>
    <w:basedOn w:val="26"/>
    <w:qFormat/>
    <w:uiPriority w:val="0"/>
    <w:pPr>
      <w:keepNext/>
      <w:spacing w:beforeLines="100"/>
    </w:pPr>
    <w:rPr>
      <w:rFonts w:ascii="Tahoma" w:hAnsi="Tahoma"/>
      <w:sz w:val="24"/>
      <w:szCs w:val="24"/>
    </w:rPr>
  </w:style>
  <w:style w:type="paragraph" w:customStyle="1" w:styleId="528">
    <w:name w:val="默认段落字体 Para Char Char Char Char Char"/>
    <w:basedOn w:val="1"/>
    <w:qFormat/>
    <w:uiPriority w:val="0"/>
    <w:rPr>
      <w:szCs w:val="24"/>
    </w:rPr>
  </w:style>
  <w:style w:type="paragraph" w:customStyle="1" w:styleId="529">
    <w:name w:val="样式 首行缩进:  2 字符 行距: 固定值 15 磅"/>
    <w:basedOn w:val="1"/>
    <w:qFormat/>
    <w:uiPriority w:val="0"/>
    <w:pPr>
      <w:adjustRightInd w:val="0"/>
      <w:snapToGrid w:val="0"/>
      <w:spacing w:line="360" w:lineRule="auto"/>
      <w:ind w:firstLine="560" w:firstLineChars="200"/>
    </w:pPr>
    <w:rPr>
      <w:rFonts w:ascii="仿宋_GB2312" w:eastAsia="仿宋_GB2312"/>
      <w:color w:val="000000"/>
      <w:sz w:val="28"/>
      <w:szCs w:val="28"/>
    </w:rPr>
  </w:style>
  <w:style w:type="paragraph" w:customStyle="1" w:styleId="530">
    <w:name w:val="Char Char1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531">
    <w:name w:val="正文 + 宋体"/>
    <w:basedOn w:val="1"/>
    <w:qFormat/>
    <w:uiPriority w:val="0"/>
    <w:pPr>
      <w:spacing w:line="520" w:lineRule="exact"/>
    </w:pPr>
    <w:rPr>
      <w:rFonts w:ascii="宋体" w:hAnsi="宋体"/>
      <w:szCs w:val="24"/>
    </w:rPr>
  </w:style>
  <w:style w:type="paragraph" w:customStyle="1" w:styleId="532">
    <w:name w:val="表体宋旭峰"/>
    <w:basedOn w:val="1"/>
    <w:qFormat/>
    <w:uiPriority w:val="0"/>
    <w:pPr>
      <w:overflowPunct w:val="0"/>
      <w:spacing w:line="280" w:lineRule="atLeast"/>
      <w:jc w:val="center"/>
      <w:textAlignment w:val="baseline"/>
    </w:pPr>
    <w:rPr>
      <w:rFonts w:cs="Courier New"/>
      <w:snapToGrid w:val="0"/>
      <w:kern w:val="24"/>
      <w:sz w:val="18"/>
      <w:szCs w:val="18"/>
    </w:rPr>
  </w:style>
  <w:style w:type="paragraph" w:customStyle="1" w:styleId="533">
    <w:name w:val="Char Char Char Char Char Char Char Char Char Char Char Char Char Char Char Char Char Char"/>
    <w:basedOn w:val="1"/>
    <w:qFormat/>
    <w:uiPriority w:val="0"/>
    <w:rPr>
      <w:szCs w:val="24"/>
    </w:rPr>
  </w:style>
  <w:style w:type="paragraph" w:customStyle="1" w:styleId="534">
    <w:name w:val="表样式3"/>
    <w:basedOn w:val="1"/>
    <w:qFormat/>
    <w:uiPriority w:val="0"/>
    <w:pPr>
      <w:ind w:left="-130" w:leftChars="-62" w:firstLine="132" w:firstLineChars="88"/>
      <w:jc w:val="center"/>
    </w:pPr>
    <w:rPr>
      <w:rFonts w:ascii="宋体" w:hAnsi="宋体"/>
      <w:color w:val="000000"/>
      <w:sz w:val="15"/>
    </w:rPr>
  </w:style>
  <w:style w:type="paragraph" w:customStyle="1" w:styleId="535">
    <w:name w:val="首缩"/>
    <w:basedOn w:val="1"/>
    <w:qFormat/>
    <w:uiPriority w:val="0"/>
    <w:pPr>
      <w:adjustRightInd w:val="0"/>
      <w:snapToGrid w:val="0"/>
      <w:spacing w:line="500" w:lineRule="exact"/>
      <w:ind w:firstLine="567"/>
    </w:pPr>
    <w:rPr>
      <w:rFonts w:ascii="仿宋_GB2312" w:eastAsia="仿宋_GB2312"/>
      <w:snapToGrid w:val="0"/>
      <w:kern w:val="0"/>
      <w:sz w:val="28"/>
    </w:rPr>
  </w:style>
  <w:style w:type="paragraph" w:customStyle="1" w:styleId="536">
    <w:name w:val="xl7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kern w:val="0"/>
      <w:sz w:val="24"/>
      <w:szCs w:val="24"/>
    </w:rPr>
  </w:style>
  <w:style w:type="paragraph" w:customStyle="1" w:styleId="537">
    <w:name w:val="正文sj"/>
    <w:basedOn w:val="1"/>
    <w:qFormat/>
    <w:uiPriority w:val="0"/>
    <w:pPr>
      <w:spacing w:line="300" w:lineRule="auto"/>
    </w:pPr>
    <w:rPr>
      <w:szCs w:val="24"/>
    </w:rPr>
  </w:style>
  <w:style w:type="paragraph" w:customStyle="1" w:styleId="538">
    <w:name w:val="标题1"/>
    <w:basedOn w:val="1"/>
    <w:next w:val="1"/>
    <w:link w:val="1284"/>
    <w:qFormat/>
    <w:uiPriority w:val="0"/>
    <w:pPr>
      <w:adjustRightInd w:val="0"/>
      <w:snapToGrid w:val="0"/>
      <w:spacing w:before="120" w:after="120" w:line="360" w:lineRule="auto"/>
    </w:pPr>
    <w:rPr>
      <w:b/>
      <w:sz w:val="32"/>
    </w:rPr>
  </w:style>
  <w:style w:type="paragraph" w:customStyle="1" w:styleId="539">
    <w:name w:val="样式 标题 5 + 段前: 0.5 行 段后: 0.5 行"/>
    <w:basedOn w:val="7"/>
    <w:qFormat/>
    <w:uiPriority w:val="0"/>
    <w:pPr>
      <w:keepNext w:val="0"/>
      <w:keepLines w:val="0"/>
      <w:tabs>
        <w:tab w:val="left" w:pos="927"/>
      </w:tabs>
      <w:snapToGrid w:val="0"/>
      <w:spacing w:before="0" w:after="0" w:line="360" w:lineRule="auto"/>
      <w:ind w:left="918" w:hanging="408" w:firstLineChars="119"/>
      <w:jc w:val="both"/>
      <w:textAlignment w:val="auto"/>
    </w:pPr>
    <w:rPr>
      <w:sz w:val="24"/>
    </w:rPr>
  </w:style>
  <w:style w:type="paragraph" w:customStyle="1" w:styleId="540">
    <w:name w:val="xl80"/>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rPr>
  </w:style>
  <w:style w:type="paragraph" w:customStyle="1" w:styleId="541">
    <w:name w:val="Byline"/>
    <w:basedOn w:val="17"/>
    <w:qFormat/>
    <w:uiPriority w:val="0"/>
    <w:pPr>
      <w:widowControl/>
      <w:spacing w:after="0"/>
    </w:pPr>
    <w:rPr>
      <w:rFonts w:ascii="Arial" w:hAnsi="Arial"/>
      <w:kern w:val="0"/>
      <w:sz w:val="24"/>
      <w:szCs w:val="24"/>
    </w:rPr>
  </w:style>
  <w:style w:type="paragraph" w:customStyle="1" w:styleId="542">
    <w:name w:val="xl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kern w:val="0"/>
      <w:sz w:val="20"/>
    </w:rPr>
  </w:style>
  <w:style w:type="paragraph" w:customStyle="1" w:styleId="543">
    <w:name w:val="托电三级标题 Char Char Char"/>
    <w:basedOn w:val="1"/>
    <w:qFormat/>
    <w:uiPriority w:val="0"/>
    <w:pPr>
      <w:spacing w:line="520" w:lineRule="exact"/>
      <w:jc w:val="left"/>
    </w:pPr>
    <w:rPr>
      <w:rFonts w:ascii="楷体_GB2312" w:hAnsi="华文细黑" w:eastAsia="楷体_GB2312"/>
      <w:sz w:val="28"/>
      <w:szCs w:val="24"/>
    </w:rPr>
  </w:style>
  <w:style w:type="paragraph" w:customStyle="1" w:styleId="544">
    <w:name w:val="附录标识"/>
    <w:basedOn w:val="1"/>
    <w:qFormat/>
    <w:uiPriority w:val="0"/>
    <w:pPr>
      <w:widowControl/>
      <w:shd w:val="clear" w:color="FFFFFF" w:fill="FFFFFF"/>
      <w:tabs>
        <w:tab w:val="left" w:pos="840"/>
        <w:tab w:val="left" w:pos="6405"/>
      </w:tabs>
      <w:spacing w:before="640" w:after="200"/>
      <w:ind w:left="840" w:hanging="360"/>
      <w:jc w:val="center"/>
      <w:outlineLvl w:val="0"/>
    </w:pPr>
    <w:rPr>
      <w:rFonts w:ascii="黑体" w:eastAsia="黑体"/>
      <w:kern w:val="0"/>
    </w:rPr>
  </w:style>
  <w:style w:type="paragraph" w:customStyle="1" w:styleId="545">
    <w:name w:val="段标"/>
    <w:basedOn w:val="1"/>
    <w:qFormat/>
    <w:uiPriority w:val="0"/>
    <w:pPr>
      <w:adjustRightInd w:val="0"/>
      <w:spacing w:line="480" w:lineRule="exact"/>
      <w:ind w:firstLine="567"/>
      <w:textAlignment w:val="baseline"/>
    </w:pPr>
    <w:rPr>
      <w:kern w:val="0"/>
      <w:sz w:val="28"/>
      <w:szCs w:val="28"/>
    </w:rPr>
  </w:style>
  <w:style w:type="paragraph" w:customStyle="1" w:styleId="546">
    <w:name w:val="编号括号数字"/>
    <w:basedOn w:val="1"/>
    <w:qFormat/>
    <w:uiPriority w:val="0"/>
    <w:pPr>
      <w:tabs>
        <w:tab w:val="left" w:pos="927"/>
      </w:tabs>
      <w:adjustRightInd w:val="0"/>
      <w:snapToGrid w:val="0"/>
      <w:spacing w:line="360" w:lineRule="auto"/>
      <w:ind w:left="927" w:hanging="360" w:firstLineChars="200"/>
      <w:outlineLvl w:val="4"/>
    </w:pPr>
    <w:rPr>
      <w:sz w:val="24"/>
      <w:szCs w:val="24"/>
    </w:rPr>
  </w:style>
  <w:style w:type="paragraph" w:customStyle="1" w:styleId="547">
    <w:name w:val="表格标题01"/>
    <w:basedOn w:val="1"/>
    <w:qFormat/>
    <w:uiPriority w:val="0"/>
    <w:pPr>
      <w:adjustRightInd w:val="0"/>
      <w:snapToGrid w:val="0"/>
      <w:spacing w:line="480" w:lineRule="exact"/>
      <w:jc w:val="center"/>
    </w:pPr>
    <w:rPr>
      <w:snapToGrid w:val="0"/>
      <w:kern w:val="0"/>
      <w:sz w:val="28"/>
      <w:szCs w:val="28"/>
    </w:rPr>
  </w:style>
  <w:style w:type="paragraph" w:customStyle="1" w:styleId="548">
    <w:name w:val="样1"/>
    <w:basedOn w:val="1"/>
    <w:qFormat/>
    <w:uiPriority w:val="0"/>
    <w:pPr>
      <w:autoSpaceDE w:val="0"/>
      <w:autoSpaceDN w:val="0"/>
      <w:adjustRightInd w:val="0"/>
      <w:spacing w:line="360" w:lineRule="auto"/>
      <w:ind w:right="232" w:firstLine="601"/>
      <w:jc w:val="center"/>
      <w:textAlignment w:val="bottom"/>
    </w:pPr>
    <w:rPr>
      <w:kern w:val="0"/>
      <w:sz w:val="28"/>
    </w:rPr>
  </w:style>
  <w:style w:type="paragraph" w:customStyle="1" w:styleId="549">
    <w:name w:val="正5号"/>
    <w:basedOn w:val="1"/>
    <w:qFormat/>
    <w:uiPriority w:val="0"/>
    <w:pPr>
      <w:widowControl/>
      <w:autoSpaceDE w:val="0"/>
      <w:autoSpaceDN w:val="0"/>
      <w:textAlignment w:val="bottom"/>
    </w:pPr>
    <w:rPr>
      <w:bCs/>
      <w:szCs w:val="21"/>
    </w:rPr>
  </w:style>
  <w:style w:type="character" w:customStyle="1" w:styleId="550">
    <w:name w:val="纯文本 Char1"/>
    <w:basedOn w:val="78"/>
    <w:link w:val="42"/>
    <w:qFormat/>
    <w:uiPriority w:val="0"/>
    <w:rPr>
      <w:rFonts w:ascii="宋体" w:hAnsi="Courier New" w:eastAsia="宋体" w:cs="Courier New"/>
      <w:szCs w:val="21"/>
    </w:rPr>
  </w:style>
  <w:style w:type="paragraph" w:customStyle="1" w:styleId="551">
    <w:name w:val="xl6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552">
    <w:name w:val="Heading 7_new"/>
    <w:basedOn w:val="1"/>
    <w:qFormat/>
    <w:uiPriority w:val="0"/>
    <w:pPr>
      <w:tabs>
        <w:tab w:val="left" w:pos="997"/>
        <w:tab w:val="left" w:pos="2880"/>
      </w:tabs>
      <w:spacing w:before="60" w:after="120"/>
      <w:ind w:left="997" w:hanging="435"/>
    </w:pPr>
    <w:rPr>
      <w:rFonts w:eastAsia="Times New Roman"/>
      <w:kern w:val="0"/>
      <w:sz w:val="24"/>
      <w:szCs w:val="24"/>
      <w:lang w:eastAsia="en-US"/>
    </w:rPr>
  </w:style>
  <w:style w:type="paragraph" w:customStyle="1" w:styleId="553">
    <w:name w:val="基准页眉样式"/>
    <w:basedOn w:val="17"/>
    <w:qFormat/>
    <w:uiPriority w:val="0"/>
    <w:pPr>
      <w:spacing w:after="0"/>
      <w:jc w:val="center"/>
    </w:pPr>
  </w:style>
  <w:style w:type="paragraph" w:customStyle="1" w:styleId="554">
    <w:name w:val="xl5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4"/>
    </w:rPr>
  </w:style>
  <w:style w:type="paragraph" w:customStyle="1" w:styleId="555">
    <w:name w:val="煤炭资源普查报告格式"/>
    <w:basedOn w:val="1"/>
    <w:qFormat/>
    <w:uiPriority w:val="0"/>
    <w:pPr>
      <w:spacing w:line="500" w:lineRule="exact"/>
      <w:ind w:firstLine="200" w:firstLineChars="200"/>
    </w:pPr>
    <w:rPr>
      <w:sz w:val="24"/>
      <w:szCs w:val="24"/>
    </w:rPr>
  </w:style>
  <w:style w:type="paragraph" w:customStyle="1" w:styleId="556">
    <w:name w:val="样式 首行缩进:  0.99 厘米 行距: 1.5 倍行距"/>
    <w:basedOn w:val="1"/>
    <w:qFormat/>
    <w:uiPriority w:val="0"/>
    <w:pPr>
      <w:snapToGrid w:val="0"/>
      <w:spacing w:line="360" w:lineRule="auto"/>
      <w:ind w:firstLine="560" w:firstLineChars="200"/>
    </w:pPr>
    <w:rPr>
      <w:rFonts w:ascii="仿宋_GB2312" w:hAnsi="宋体" w:eastAsia="仿宋_GB2312" w:cs="Tahoma"/>
      <w:sz w:val="28"/>
      <w:szCs w:val="21"/>
    </w:rPr>
  </w:style>
  <w:style w:type="paragraph" w:customStyle="1" w:styleId="557">
    <w:name w:val="CM54"/>
    <w:basedOn w:val="369"/>
    <w:next w:val="369"/>
    <w:qFormat/>
    <w:uiPriority w:val="0"/>
    <w:pPr>
      <w:spacing w:after="633"/>
    </w:pPr>
    <w:rPr>
      <w:rFonts w:ascii="宋体" w:eastAsia="宋体" w:cs="宋体"/>
      <w:color w:val="auto"/>
    </w:rPr>
  </w:style>
  <w:style w:type="paragraph" w:customStyle="1" w:styleId="558">
    <w:name w:val="表格样式1"/>
    <w:basedOn w:val="1"/>
    <w:qFormat/>
    <w:uiPriority w:val="0"/>
    <w:pPr>
      <w:adjustRightInd w:val="0"/>
      <w:spacing w:line="20" w:lineRule="atLeast"/>
      <w:jc w:val="center"/>
      <w:textAlignment w:val="baseline"/>
    </w:pPr>
    <w:rPr>
      <w:rFonts w:ascii="宋体"/>
      <w:kern w:val="0"/>
    </w:rPr>
  </w:style>
  <w:style w:type="paragraph" w:customStyle="1" w:styleId="559">
    <w:name w:val="正文格式－表格－左"/>
    <w:basedOn w:val="197"/>
    <w:next w:val="197"/>
    <w:qFormat/>
    <w:uiPriority w:val="0"/>
    <w:pPr>
      <w:widowControl/>
      <w:spacing w:beforeLines="0" w:afterLines="0" w:line="360" w:lineRule="auto"/>
      <w:ind w:firstLine="0" w:firstLineChars="0"/>
    </w:pPr>
  </w:style>
  <w:style w:type="paragraph" w:customStyle="1" w:styleId="560">
    <w:name w:val="1正文段落"/>
    <w:basedOn w:val="1"/>
    <w:link w:val="1316"/>
    <w:qFormat/>
    <w:uiPriority w:val="0"/>
    <w:pPr>
      <w:snapToGrid w:val="0"/>
      <w:spacing w:line="360" w:lineRule="auto"/>
      <w:ind w:firstLine="480" w:firstLineChars="200"/>
      <w:jc w:val="left"/>
    </w:pPr>
    <w:rPr>
      <w:kern w:val="0"/>
      <w:sz w:val="24"/>
      <w:szCs w:val="24"/>
    </w:rPr>
  </w:style>
  <w:style w:type="paragraph" w:customStyle="1" w:styleId="561">
    <w:name w:val="文本格式"/>
    <w:basedOn w:val="26"/>
    <w:qFormat/>
    <w:uiPriority w:val="0"/>
    <w:pPr>
      <w:keepNext/>
      <w:spacing w:beforeLines="100"/>
    </w:pPr>
    <w:rPr>
      <w:rFonts w:ascii="Tahoma" w:hAnsi="Tahoma"/>
      <w:sz w:val="24"/>
      <w:szCs w:val="24"/>
    </w:rPr>
  </w:style>
  <w:style w:type="paragraph" w:customStyle="1" w:styleId="562">
    <w:name w:val="页眉2"/>
    <w:basedOn w:val="51"/>
    <w:next w:val="51"/>
    <w:qFormat/>
    <w:uiPriority w:val="0"/>
    <w:rPr>
      <w:szCs w:val="18"/>
    </w:rPr>
  </w:style>
  <w:style w:type="paragraph" w:customStyle="1" w:styleId="563">
    <w:name w:val="MFS正文 Char Char"/>
    <w:basedOn w:val="16"/>
    <w:qFormat/>
    <w:uiPriority w:val="0"/>
    <w:pPr>
      <w:adjustRightInd w:val="0"/>
      <w:snapToGrid w:val="0"/>
      <w:spacing w:before="93" w:line="360" w:lineRule="auto"/>
      <w:ind w:firstLine="487" w:firstLineChars="200"/>
    </w:pPr>
    <w:rPr>
      <w:rFonts w:eastAsia="楷体_GB2312"/>
      <w:sz w:val="24"/>
    </w:rPr>
  </w:style>
  <w:style w:type="paragraph" w:customStyle="1" w:styleId="564">
    <w:name w:val="四级标题 Char"/>
    <w:basedOn w:val="1"/>
    <w:qFormat/>
    <w:uiPriority w:val="0"/>
    <w:pPr>
      <w:spacing w:line="520" w:lineRule="exact"/>
    </w:pPr>
    <w:rPr>
      <w:rFonts w:ascii="宋体"/>
      <w:sz w:val="28"/>
    </w:rPr>
  </w:style>
  <w:style w:type="paragraph" w:customStyle="1" w:styleId="565">
    <w:name w:val="正文11"/>
    <w:basedOn w:val="1"/>
    <w:qFormat/>
    <w:uiPriority w:val="0"/>
    <w:pPr>
      <w:autoSpaceDE w:val="0"/>
      <w:autoSpaceDN w:val="0"/>
      <w:snapToGrid w:val="0"/>
      <w:spacing w:before="240" w:line="520" w:lineRule="atLeast"/>
      <w:ind w:firstLine="510"/>
    </w:pPr>
    <w:rPr>
      <w:rFonts w:ascii="宋体" w:hAnsi="宋体"/>
      <w:kern w:val="0"/>
      <w:sz w:val="28"/>
    </w:rPr>
  </w:style>
  <w:style w:type="paragraph" w:customStyle="1" w:styleId="566">
    <w:name w:val="xl7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kern w:val="0"/>
      <w:sz w:val="24"/>
      <w:szCs w:val="24"/>
    </w:rPr>
  </w:style>
  <w:style w:type="paragraph" w:customStyle="1" w:styleId="567">
    <w:name w:val="样式 宋体 四号 行距: 1.5 倍行距"/>
    <w:basedOn w:val="1"/>
    <w:qFormat/>
    <w:uiPriority w:val="0"/>
    <w:pPr>
      <w:snapToGrid w:val="0"/>
      <w:spacing w:line="360" w:lineRule="auto"/>
      <w:ind w:right="-170" w:firstLine="480" w:firstLineChars="200"/>
    </w:pPr>
    <w:rPr>
      <w:rFonts w:ascii="宋体" w:hAnsi="宋体"/>
      <w:sz w:val="24"/>
      <w:szCs w:val="24"/>
    </w:rPr>
  </w:style>
  <w:style w:type="paragraph" w:customStyle="1" w:styleId="568">
    <w:name w:val="xl4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569">
    <w:name w:val="CM3"/>
    <w:basedOn w:val="369"/>
    <w:next w:val="369"/>
    <w:qFormat/>
    <w:uiPriority w:val="0"/>
    <w:pPr>
      <w:spacing w:line="488" w:lineRule="atLeast"/>
    </w:pPr>
    <w:rPr>
      <w:color w:val="auto"/>
    </w:rPr>
  </w:style>
  <w:style w:type="paragraph" w:customStyle="1" w:styleId="570">
    <w:name w:val="hp2"/>
    <w:basedOn w:val="4"/>
    <w:qFormat/>
    <w:uiPriority w:val="0"/>
    <w:pPr>
      <w:spacing w:before="0" w:after="0" w:line="360" w:lineRule="auto"/>
    </w:pPr>
    <w:rPr>
      <w:rFonts w:ascii="黑体" w:hAnsi="Times New Roman" w:eastAsia="宋体"/>
      <w:b w:val="0"/>
      <w:bCs w:val="0"/>
      <w:color w:val="000000"/>
      <w:sz w:val="24"/>
      <w:szCs w:val="24"/>
    </w:rPr>
  </w:style>
  <w:style w:type="paragraph" w:customStyle="1" w:styleId="571">
    <w:name w:val="Char Char Char2 Char"/>
    <w:basedOn w:val="1"/>
    <w:qFormat/>
    <w:uiPriority w:val="0"/>
    <w:pPr>
      <w:spacing w:line="360" w:lineRule="auto"/>
      <w:ind w:firstLine="200" w:firstLineChars="200"/>
    </w:pPr>
    <w:rPr>
      <w:rFonts w:ascii="宋体" w:hAnsi="宋体"/>
      <w:sz w:val="24"/>
      <w:szCs w:val="24"/>
    </w:rPr>
  </w:style>
  <w:style w:type="paragraph" w:customStyle="1" w:styleId="572">
    <w:name w:val="样式 标题 2 + 宋体 五号 行距: 1.5 倍行距"/>
    <w:basedOn w:val="4"/>
    <w:qFormat/>
    <w:uiPriority w:val="0"/>
    <w:pPr>
      <w:tabs>
        <w:tab w:val="left" w:pos="992"/>
      </w:tabs>
      <w:spacing w:before="120" w:after="120" w:line="360" w:lineRule="auto"/>
      <w:ind w:left="992" w:hanging="567"/>
      <w:jc w:val="center"/>
    </w:pPr>
    <w:rPr>
      <w:rFonts w:ascii="宋体" w:hAnsi="宋体" w:eastAsia="宋体"/>
      <w:bCs w:val="0"/>
      <w:sz w:val="28"/>
      <w:szCs w:val="20"/>
    </w:rPr>
  </w:style>
  <w:style w:type="paragraph" w:customStyle="1" w:styleId="573">
    <w:name w:val="Char Char Char Char Char Char Char Char Char Char Char Char Char Char Char Char Char Char Char"/>
    <w:basedOn w:val="1"/>
    <w:qFormat/>
    <w:uiPriority w:val="0"/>
  </w:style>
  <w:style w:type="paragraph" w:customStyle="1" w:styleId="574">
    <w:name w:val="插入表格序号30"/>
    <w:basedOn w:val="1"/>
    <w:qFormat/>
    <w:uiPriority w:val="0"/>
    <w:pPr>
      <w:adjustRightInd w:val="0"/>
      <w:snapToGrid w:val="0"/>
      <w:spacing w:line="360" w:lineRule="auto"/>
      <w:ind w:left="1134" w:hanging="1134" w:firstLineChars="200"/>
    </w:pPr>
    <w:rPr>
      <w:sz w:val="24"/>
      <w:szCs w:val="24"/>
    </w:rPr>
  </w:style>
  <w:style w:type="paragraph" w:customStyle="1" w:styleId="575">
    <w:name w:val="xl81"/>
    <w:basedOn w:val="1"/>
    <w:qFormat/>
    <w:uiPriority w:val="0"/>
    <w:pPr>
      <w:widowControl/>
      <w:pBdr>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576">
    <w:name w:val="样式 正文 + 左侧:  0 厘米 悬挂缩进: 2 字符"/>
    <w:basedOn w:val="1"/>
    <w:qFormat/>
    <w:uiPriority w:val="0"/>
    <w:pPr>
      <w:widowControl/>
      <w:spacing w:after="120" w:line="440" w:lineRule="exact"/>
      <w:ind w:left="851" w:firstLine="200" w:firstLineChars="200"/>
      <w:jc w:val="left"/>
    </w:pPr>
    <w:rPr>
      <w:rFonts w:ascii="Arial" w:hAnsi="Arial"/>
      <w:kern w:val="0"/>
      <w:sz w:val="24"/>
      <w:szCs w:val="24"/>
    </w:rPr>
  </w:style>
  <w:style w:type="paragraph" w:customStyle="1" w:styleId="577">
    <w:name w:val="xl5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578">
    <w:name w:val="表－序号列"/>
    <w:basedOn w:val="378"/>
    <w:qFormat/>
    <w:uiPriority w:val="0"/>
    <w:pPr>
      <w:spacing w:before="120" w:after="120"/>
      <w:jc w:val="center"/>
    </w:pPr>
    <w:rPr>
      <w:rFonts w:cs="Arial"/>
      <w:sz w:val="21"/>
    </w:rPr>
  </w:style>
  <w:style w:type="paragraph" w:customStyle="1" w:styleId="579">
    <w:name w:val="新表"/>
    <w:basedOn w:val="1"/>
    <w:qFormat/>
    <w:uiPriority w:val="0"/>
    <w:pPr>
      <w:spacing w:line="360" w:lineRule="exact"/>
    </w:pPr>
    <w:rPr>
      <w:rFonts w:eastAsia="仿宋_GB2312"/>
      <w:bCs/>
      <w:kern w:val="0"/>
      <w:sz w:val="24"/>
    </w:rPr>
  </w:style>
  <w:style w:type="paragraph" w:customStyle="1" w:styleId="580">
    <w:name w:val="xl6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Cs w:val="24"/>
    </w:rPr>
  </w:style>
  <w:style w:type="paragraph" w:customStyle="1" w:styleId="581">
    <w:name w:val="xl7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仿宋_GB2312" w:hAnsi="Arial Unicode MS" w:eastAsia="仿宋_GB2312"/>
      <w:kern w:val="0"/>
      <w:sz w:val="24"/>
      <w:szCs w:val="24"/>
    </w:rPr>
  </w:style>
  <w:style w:type="paragraph" w:customStyle="1" w:styleId="582">
    <w:name w:val="编号标题"/>
    <w:basedOn w:val="5"/>
    <w:qFormat/>
    <w:uiPriority w:val="0"/>
    <w:pPr>
      <w:widowControl/>
      <w:tabs>
        <w:tab w:val="left" w:pos="680"/>
      </w:tabs>
      <w:adjustRightInd w:val="0"/>
      <w:snapToGrid w:val="0"/>
      <w:spacing w:before="160" w:after="156" w:line="460" w:lineRule="exact"/>
      <w:ind w:left="680" w:firstLine="420" w:firstLineChars="200"/>
      <w:jc w:val="left"/>
      <w:textAlignment w:val="baseline"/>
      <w:outlineLvl w:val="9"/>
    </w:pPr>
    <w:rPr>
      <w:rFonts w:hAnsi="宋体" w:cs="Arial"/>
      <w:b w:val="0"/>
      <w:bCs w:val="0"/>
      <w:kern w:val="0"/>
      <w:sz w:val="21"/>
      <w:szCs w:val="24"/>
    </w:rPr>
  </w:style>
  <w:style w:type="paragraph" w:customStyle="1" w:styleId="583">
    <w:name w:val="xl7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szCs w:val="24"/>
    </w:rPr>
  </w:style>
  <w:style w:type="paragraph" w:customStyle="1" w:styleId="584">
    <w:name w:val="华陆表格"/>
    <w:basedOn w:val="1"/>
    <w:qFormat/>
    <w:uiPriority w:val="0"/>
    <w:pPr>
      <w:adjustRightInd w:val="0"/>
      <w:snapToGrid w:val="0"/>
      <w:jc w:val="center"/>
    </w:pPr>
    <w:rPr>
      <w:rFonts w:ascii="宋体" w:hAnsi="宋体" w:cs="宋体"/>
      <w:szCs w:val="21"/>
    </w:rPr>
  </w:style>
  <w:style w:type="paragraph" w:customStyle="1" w:styleId="585">
    <w:name w:val="CM52"/>
    <w:basedOn w:val="369"/>
    <w:next w:val="369"/>
    <w:qFormat/>
    <w:uiPriority w:val="0"/>
    <w:pPr>
      <w:spacing w:after="740"/>
    </w:pPr>
    <w:rPr>
      <w:rFonts w:ascii="宋体" w:eastAsia="宋体" w:cs="宋体"/>
      <w:color w:val="auto"/>
    </w:rPr>
  </w:style>
  <w:style w:type="paragraph" w:customStyle="1" w:styleId="586">
    <w:name w:val="font13"/>
    <w:basedOn w:val="1"/>
    <w:qFormat/>
    <w:uiPriority w:val="0"/>
    <w:pPr>
      <w:widowControl/>
      <w:spacing w:before="100" w:beforeAutospacing="1" w:after="100" w:afterAutospacing="1" w:line="440" w:lineRule="exact"/>
      <w:jc w:val="left"/>
    </w:pPr>
    <w:rPr>
      <w:rFonts w:ascii="Arial" w:hAnsi="Arial" w:eastAsia="Arial Unicode MS" w:cs="Arial"/>
      <w:kern w:val="0"/>
      <w:sz w:val="20"/>
    </w:rPr>
  </w:style>
  <w:style w:type="paragraph" w:customStyle="1" w:styleId="587">
    <w:name w:val="1标题3级"/>
    <w:basedOn w:val="588"/>
    <w:qFormat/>
    <w:uiPriority w:val="0"/>
    <w:rPr>
      <w:b w:val="0"/>
      <w:sz w:val="28"/>
    </w:rPr>
  </w:style>
  <w:style w:type="paragraph" w:customStyle="1" w:styleId="588">
    <w:name w:val="1标题2级"/>
    <w:basedOn w:val="1"/>
    <w:qFormat/>
    <w:uiPriority w:val="0"/>
    <w:pPr>
      <w:adjustRightInd w:val="0"/>
      <w:snapToGrid w:val="0"/>
      <w:spacing w:line="360" w:lineRule="auto"/>
    </w:pPr>
    <w:rPr>
      <w:rFonts w:eastAsia="仿宋_GB2312"/>
      <w:b/>
      <w:sz w:val="30"/>
    </w:rPr>
  </w:style>
  <w:style w:type="paragraph" w:customStyle="1" w:styleId="589">
    <w:name w:val="xl22"/>
    <w:basedOn w:val="1"/>
    <w:qFormat/>
    <w:uiPriority w:val="0"/>
    <w:pPr>
      <w:widowControl/>
      <w:spacing w:before="100" w:beforeAutospacing="1" w:after="100" w:afterAutospacing="1"/>
      <w:jc w:val="center"/>
    </w:pPr>
    <w:rPr>
      <w:rFonts w:ascii="Arial Unicode MS" w:hAnsi="Arial Unicode MS" w:eastAsia="Arial Unicode MS"/>
      <w:kern w:val="0"/>
      <w:szCs w:val="21"/>
    </w:rPr>
  </w:style>
  <w:style w:type="paragraph" w:customStyle="1" w:styleId="590">
    <w:name w:val="样式 标题 3§1.1.1§1.1.1..1.1 + 段前: 0.5 行 行距: 多倍行距 1.25 字行"/>
    <w:basedOn w:val="5"/>
    <w:qFormat/>
    <w:uiPriority w:val="0"/>
    <w:pPr>
      <w:keepNext w:val="0"/>
      <w:keepLines w:val="0"/>
      <w:tabs>
        <w:tab w:val="left" w:pos="-709"/>
        <w:tab w:val="left" w:pos="284"/>
        <w:tab w:val="left" w:pos="720"/>
      </w:tabs>
      <w:spacing w:beforeLines="50" w:after="0" w:line="300" w:lineRule="auto"/>
      <w:ind w:left="720" w:hanging="720"/>
      <w:textAlignment w:val="baseline"/>
    </w:pPr>
    <w:rPr>
      <w:rFonts w:cs="宋体"/>
      <w:bCs w:val="0"/>
      <w:kern w:val="0"/>
      <w:sz w:val="24"/>
      <w:szCs w:val="20"/>
    </w:rPr>
  </w:style>
  <w:style w:type="paragraph" w:customStyle="1" w:styleId="591">
    <w:name w:val="正文文字缩进 + 左侧: 2.5 字符"/>
    <w:basedOn w:val="1"/>
    <w:qFormat/>
    <w:uiPriority w:val="0"/>
    <w:pPr>
      <w:tabs>
        <w:tab w:val="left" w:pos="1980"/>
        <w:tab w:val="left" w:pos="2160"/>
        <w:tab w:val="left" w:pos="3900"/>
        <w:tab w:val="left" w:pos="4500"/>
        <w:tab w:val="left" w:pos="4680"/>
      </w:tabs>
      <w:adjustRightInd w:val="0"/>
      <w:spacing w:before="240" w:after="240" w:line="312" w:lineRule="auto"/>
      <w:ind w:left="525" w:leftChars="250"/>
    </w:pPr>
    <w:rPr>
      <w:sz w:val="24"/>
    </w:rPr>
  </w:style>
  <w:style w:type="paragraph" w:customStyle="1" w:styleId="592">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593">
    <w:name w:val="xl6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594">
    <w:name w:val="正文01"/>
    <w:basedOn w:val="1"/>
    <w:qFormat/>
    <w:uiPriority w:val="0"/>
    <w:pPr>
      <w:spacing w:before="40" w:line="360" w:lineRule="exact"/>
      <w:ind w:firstLine="200" w:firstLineChars="200"/>
    </w:pPr>
    <w:rPr>
      <w:szCs w:val="24"/>
    </w:rPr>
  </w:style>
  <w:style w:type="paragraph" w:customStyle="1" w:styleId="595">
    <w:name w:val="正文样式100"/>
    <w:basedOn w:val="1"/>
    <w:qFormat/>
    <w:uiPriority w:val="0"/>
    <w:pPr>
      <w:adjustRightInd w:val="0"/>
      <w:spacing w:line="360" w:lineRule="auto"/>
      <w:ind w:firstLine="420"/>
      <w:textAlignment w:val="baseline"/>
    </w:pPr>
    <w:rPr>
      <w:rFonts w:ascii="宋体" w:hAnsi="宋体" w:cs="Courier New"/>
      <w:sz w:val="24"/>
      <w:szCs w:val="24"/>
    </w:rPr>
  </w:style>
  <w:style w:type="paragraph" w:customStyle="1" w:styleId="596">
    <w:name w:val="样式 宋体 小四 左 行距: 固定值 24 磅"/>
    <w:basedOn w:val="1"/>
    <w:qFormat/>
    <w:uiPriority w:val="0"/>
    <w:pPr>
      <w:spacing w:line="480" w:lineRule="exact"/>
      <w:ind w:firstLine="200" w:firstLineChars="200"/>
      <w:jc w:val="left"/>
    </w:pPr>
    <w:rPr>
      <w:rFonts w:ascii="宋体" w:cs="宋体"/>
      <w:kern w:val="0"/>
      <w:sz w:val="24"/>
    </w:rPr>
  </w:style>
  <w:style w:type="paragraph" w:customStyle="1" w:styleId="597">
    <w:name w:val="正文格式－文字－退1"/>
    <w:basedOn w:val="197"/>
    <w:next w:val="197"/>
    <w:qFormat/>
    <w:uiPriority w:val="0"/>
    <w:pPr>
      <w:widowControl/>
      <w:ind w:firstLine="400" w:firstLineChars="400"/>
      <w:jc w:val="both"/>
    </w:p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kern w:val="0"/>
      <w:sz w:val="20"/>
    </w:rPr>
  </w:style>
  <w:style w:type="paragraph" w:customStyle="1" w:styleId="599">
    <w:name w:val="1-表头"/>
    <w:basedOn w:val="1"/>
    <w:qFormat/>
    <w:uiPriority w:val="0"/>
    <w:pPr>
      <w:spacing w:beforeLines="50" w:afterLines="20"/>
      <w:jc w:val="center"/>
    </w:pPr>
    <w:rPr>
      <w:rFonts w:ascii="宋体" w:hAnsi="宋体"/>
      <w:szCs w:val="21"/>
    </w:rPr>
  </w:style>
  <w:style w:type="paragraph" w:customStyle="1" w:styleId="600">
    <w:name w:val="样式 样式 左侧:  1.5 厘米 首行缩进:  0 厘米 + 左侧:  0 厘米"/>
    <w:basedOn w:val="601"/>
    <w:qFormat/>
    <w:uiPriority w:val="0"/>
    <w:pPr>
      <w:ind w:left="0" w:firstLine="200" w:firstLineChars="200"/>
    </w:pPr>
  </w:style>
  <w:style w:type="paragraph" w:customStyle="1" w:styleId="601">
    <w:name w:val="样式 左侧:  1.5 厘米 首行缩进:  0 厘米"/>
    <w:basedOn w:val="1"/>
    <w:qFormat/>
    <w:uiPriority w:val="0"/>
    <w:pPr>
      <w:spacing w:after="120" w:line="440" w:lineRule="exact"/>
      <w:ind w:left="851"/>
    </w:pPr>
    <w:rPr>
      <w:rFonts w:ascii="Arial" w:hAnsi="Arial"/>
      <w:kern w:val="0"/>
      <w:sz w:val="24"/>
    </w:rPr>
  </w:style>
  <w:style w:type="paragraph" w:customStyle="1" w:styleId="602">
    <w:name w:val="Normal Indent1"/>
    <w:basedOn w:val="1"/>
    <w:qFormat/>
    <w:uiPriority w:val="0"/>
    <w:pPr>
      <w:ind w:firstLine="420"/>
    </w:pPr>
  </w:style>
  <w:style w:type="paragraph" w:customStyle="1" w:styleId="603">
    <w:name w:val="graphic"/>
    <w:basedOn w:val="1"/>
    <w:qFormat/>
    <w:uiPriority w:val="0"/>
    <w:pPr>
      <w:widowControl/>
      <w:tabs>
        <w:tab w:val="left" w:pos="-720"/>
      </w:tabs>
      <w:overflowPunct w:val="0"/>
      <w:autoSpaceDE w:val="0"/>
      <w:autoSpaceDN w:val="0"/>
      <w:adjustRightInd w:val="0"/>
      <w:spacing w:after="240" w:line="280" w:lineRule="atLeast"/>
      <w:jc w:val="center"/>
      <w:textAlignment w:val="baseline"/>
    </w:pPr>
    <w:rPr>
      <w:kern w:val="0"/>
      <w:sz w:val="24"/>
      <w:lang w:eastAsia="en-US"/>
    </w:rPr>
  </w:style>
  <w:style w:type="paragraph" w:customStyle="1" w:styleId="604">
    <w:name w:val="正文水资源论证1 Char Char Char"/>
    <w:basedOn w:val="1"/>
    <w:qFormat/>
    <w:uiPriority w:val="0"/>
    <w:pPr>
      <w:spacing w:line="520" w:lineRule="exact"/>
      <w:ind w:firstLine="560" w:firstLineChars="200"/>
    </w:pPr>
    <w:rPr>
      <w:rFonts w:ascii="宋体" w:hAnsi="宋体"/>
      <w:sz w:val="28"/>
      <w:szCs w:val="24"/>
    </w:rPr>
  </w:style>
  <w:style w:type="paragraph" w:customStyle="1" w:styleId="605">
    <w:name w:val="四级标题 Char Char"/>
    <w:basedOn w:val="1"/>
    <w:qFormat/>
    <w:uiPriority w:val="0"/>
    <w:pPr>
      <w:spacing w:line="520" w:lineRule="exact"/>
    </w:pPr>
    <w:rPr>
      <w:rFonts w:ascii="宋体"/>
      <w:sz w:val="28"/>
    </w:rPr>
  </w:style>
  <w:style w:type="paragraph" w:customStyle="1" w:styleId="606">
    <w:name w:val="表头样式1"/>
    <w:basedOn w:val="1"/>
    <w:qFormat/>
    <w:uiPriority w:val="0"/>
    <w:pPr>
      <w:autoSpaceDE w:val="0"/>
      <w:autoSpaceDN w:val="0"/>
      <w:adjustRightInd w:val="0"/>
      <w:snapToGrid w:val="0"/>
      <w:spacing w:line="360" w:lineRule="auto"/>
      <w:ind w:firstLine="461" w:firstLineChars="192"/>
    </w:pPr>
    <w:rPr>
      <w:rFonts w:ascii="宋体" w:hAnsi="宋体"/>
      <w:color w:val="000000"/>
      <w:kern w:val="0"/>
      <w:sz w:val="24"/>
      <w:szCs w:val="24"/>
    </w:rPr>
  </w:style>
  <w:style w:type="paragraph" w:customStyle="1" w:styleId="607">
    <w:name w:val="cd2"/>
    <w:basedOn w:val="1"/>
    <w:qFormat/>
    <w:uiPriority w:val="0"/>
    <w:pPr>
      <w:spacing w:before="120"/>
      <w:ind w:left="851" w:hanging="851"/>
    </w:pPr>
    <w:rPr>
      <w:sz w:val="24"/>
    </w:rPr>
  </w:style>
  <w:style w:type="paragraph" w:customStyle="1" w:styleId="60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609">
    <w:name w:val="7表格(治)"/>
    <w:qFormat/>
    <w:uiPriority w:val="0"/>
    <w:pPr>
      <w:jc w:val="center"/>
    </w:pPr>
    <w:rPr>
      <w:rFonts w:ascii="Times New Roman" w:hAnsi="Times New Roman" w:eastAsia="宋体" w:cs="Times New Roman"/>
      <w:bCs/>
      <w:color w:val="000000"/>
      <w:kern w:val="0"/>
      <w:sz w:val="18"/>
      <w:szCs w:val="20"/>
      <w:lang w:val="en-US" w:eastAsia="zh-CN" w:bidi="ar-SA"/>
    </w:rPr>
  </w:style>
  <w:style w:type="paragraph" w:customStyle="1" w:styleId="610">
    <w:name w:val="表格文本"/>
    <w:basedOn w:val="1"/>
    <w:next w:val="1"/>
    <w:qFormat/>
    <w:uiPriority w:val="0"/>
    <w:pPr>
      <w:adjustRightInd w:val="0"/>
      <w:snapToGrid w:val="0"/>
      <w:spacing w:line="240" w:lineRule="exact"/>
    </w:pPr>
  </w:style>
  <w:style w:type="paragraph" w:customStyle="1" w:styleId="611">
    <w:name w:val="样式12"/>
    <w:basedOn w:val="5"/>
    <w:qFormat/>
    <w:uiPriority w:val="0"/>
    <w:pPr>
      <w:pBdr>
        <w:top w:val="thinThickSmallGap" w:color="auto" w:sz="18" w:space="1"/>
      </w:pBdr>
      <w:adjustRightInd w:val="0"/>
      <w:snapToGrid w:val="0"/>
      <w:spacing w:beforeLines="50" w:afterLines="50" w:line="360" w:lineRule="auto"/>
    </w:pPr>
    <w:rPr>
      <w:rFonts w:ascii="黑体" w:eastAsia="黑体"/>
      <w:sz w:val="28"/>
    </w:rPr>
  </w:style>
  <w:style w:type="paragraph" w:customStyle="1" w:styleId="612">
    <w:name w:val="表中正文"/>
    <w:basedOn w:val="1"/>
    <w:qFormat/>
    <w:uiPriority w:val="0"/>
    <w:pPr>
      <w:tabs>
        <w:tab w:val="left" w:pos="-1398"/>
      </w:tabs>
      <w:autoSpaceDE w:val="0"/>
      <w:autoSpaceDN w:val="0"/>
      <w:adjustRightInd w:val="0"/>
      <w:snapToGrid w:val="0"/>
      <w:spacing w:line="240" w:lineRule="atLeast"/>
      <w:ind w:right="-57"/>
      <w:jc w:val="left"/>
      <w:textAlignment w:val="baseline"/>
    </w:pPr>
    <w:rPr>
      <w:color w:val="000000"/>
      <w:kern w:val="0"/>
      <w:sz w:val="24"/>
      <w:lang w:val="fr-FR"/>
    </w:rPr>
  </w:style>
  <w:style w:type="paragraph" w:customStyle="1" w:styleId="613">
    <w:name w:val="正文样式3"/>
    <w:basedOn w:val="1"/>
    <w:qFormat/>
    <w:uiPriority w:val="0"/>
    <w:pPr>
      <w:adjustRightInd w:val="0"/>
      <w:spacing w:line="20" w:lineRule="atLeast"/>
      <w:jc w:val="center"/>
      <w:textAlignment w:val="baseline"/>
    </w:pPr>
    <w:rPr>
      <w:kern w:val="0"/>
      <w:sz w:val="24"/>
    </w:rPr>
  </w:style>
  <w:style w:type="paragraph" w:customStyle="1" w:styleId="614">
    <w:name w:val="条款"/>
    <w:basedOn w:val="1"/>
    <w:qFormat/>
    <w:uiPriority w:val="0"/>
  </w:style>
  <w:style w:type="paragraph" w:customStyle="1" w:styleId="615">
    <w:name w:val="标题6后正文"/>
    <w:basedOn w:val="1"/>
    <w:next w:val="1"/>
    <w:qFormat/>
    <w:uiPriority w:val="0"/>
    <w:pPr>
      <w:tabs>
        <w:tab w:val="left" w:pos="5880"/>
      </w:tabs>
      <w:adjustRightInd w:val="0"/>
      <w:snapToGrid w:val="0"/>
      <w:spacing w:beforeLines="50" w:line="440" w:lineRule="exact"/>
      <w:ind w:left="907" w:firstLine="454" w:firstLineChars="200"/>
    </w:pPr>
    <w:rPr>
      <w:sz w:val="24"/>
      <w:szCs w:val="24"/>
    </w:rPr>
  </w:style>
  <w:style w:type="paragraph" w:customStyle="1" w:styleId="616">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FFCC99"/>
      <w:kern w:val="0"/>
      <w:sz w:val="20"/>
    </w:rPr>
  </w:style>
  <w:style w:type="paragraph" w:customStyle="1" w:styleId="617">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440" w:lineRule="exact"/>
    </w:pPr>
    <w:rPr>
      <w:rFonts w:ascii="宋体" w:hAnsi="宋体"/>
      <w:color w:val="000000"/>
      <w:kern w:val="0"/>
      <w:sz w:val="20"/>
    </w:rPr>
  </w:style>
  <w:style w:type="paragraph" w:customStyle="1" w:styleId="618">
    <w:name w:val="Char1 Char Char Char Char Char Char2 Char Char Char Char Char Char2 Char Char Char Char Char Char"/>
    <w:basedOn w:val="1"/>
    <w:qFormat/>
    <w:uiPriority w:val="0"/>
    <w:rPr>
      <w:szCs w:val="24"/>
    </w:rPr>
  </w:style>
  <w:style w:type="paragraph" w:customStyle="1" w:styleId="619">
    <w:name w:val="Char Char Char Char Char Char Char"/>
    <w:basedOn w:val="1"/>
    <w:qFormat/>
    <w:uiPriority w:val="0"/>
    <w:pPr>
      <w:widowControl/>
      <w:spacing w:after="160" w:line="240" w:lineRule="exact"/>
      <w:jc w:val="left"/>
    </w:pPr>
  </w:style>
  <w:style w:type="paragraph" w:customStyle="1" w:styleId="620">
    <w:name w:val="PA"/>
    <w:basedOn w:val="1"/>
    <w:qFormat/>
    <w:uiPriority w:val="0"/>
    <w:pPr>
      <w:widowControl/>
      <w:spacing w:after="120"/>
      <w:ind w:left="1134"/>
    </w:pPr>
    <w:rPr>
      <w:rFonts w:ascii="Arial" w:hAnsi="Arial"/>
      <w:kern w:val="0"/>
      <w:sz w:val="22"/>
      <w:lang w:val="en-GB"/>
    </w:rPr>
  </w:style>
  <w:style w:type="paragraph" w:customStyle="1" w:styleId="621">
    <w:name w:val="CM67"/>
    <w:basedOn w:val="369"/>
    <w:next w:val="369"/>
    <w:qFormat/>
    <w:uiPriority w:val="0"/>
    <w:pPr>
      <w:spacing w:after="1233"/>
    </w:pPr>
    <w:rPr>
      <w:rFonts w:ascii="宋体" w:eastAsia="宋体" w:cs="宋体"/>
      <w:color w:val="auto"/>
    </w:rPr>
  </w:style>
  <w:style w:type="paragraph" w:customStyle="1" w:styleId="622">
    <w:name w:val="CM13"/>
    <w:basedOn w:val="1"/>
    <w:next w:val="1"/>
    <w:qFormat/>
    <w:uiPriority w:val="0"/>
    <w:pPr>
      <w:autoSpaceDE w:val="0"/>
      <w:autoSpaceDN w:val="0"/>
      <w:adjustRightInd w:val="0"/>
      <w:spacing w:line="548" w:lineRule="atLeast"/>
      <w:jc w:val="left"/>
    </w:pPr>
    <w:rPr>
      <w:rFonts w:ascii="楷体_GB2312" w:eastAsia="楷体_GB2312" w:cs="楷体_GB2312"/>
      <w:kern w:val="0"/>
      <w:sz w:val="24"/>
      <w:szCs w:val="24"/>
    </w:rPr>
  </w:style>
  <w:style w:type="paragraph" w:customStyle="1" w:styleId="623">
    <w:name w:val="样式 标题 2节标题 1.1b21.1标题2条标题h2l22nd levelTitre22Header 2..."/>
    <w:basedOn w:val="4"/>
    <w:qFormat/>
    <w:uiPriority w:val="0"/>
    <w:pPr>
      <w:keepLines w:val="0"/>
      <w:widowControl/>
      <w:tabs>
        <w:tab w:val="left" w:pos="840"/>
      </w:tabs>
      <w:overflowPunct w:val="0"/>
      <w:topLinePunct/>
      <w:autoSpaceDE w:val="0"/>
      <w:autoSpaceDN w:val="0"/>
      <w:adjustRightInd w:val="0"/>
      <w:snapToGrid w:val="0"/>
      <w:spacing w:before="0" w:after="0" w:line="360" w:lineRule="auto"/>
      <w:ind w:left="840" w:hanging="420"/>
      <w:jc w:val="left"/>
      <w:textAlignment w:val="baseline"/>
    </w:pPr>
    <w:rPr>
      <w:rFonts w:ascii="Times New Roman" w:hAnsi="Times New Roman" w:eastAsia="宋体" w:cs="宋体"/>
      <w:color w:val="000000"/>
      <w:sz w:val="30"/>
      <w:szCs w:val="20"/>
    </w:rPr>
  </w:style>
  <w:style w:type="paragraph" w:customStyle="1" w:styleId="624">
    <w:name w:val="Char Char1 Char"/>
    <w:basedOn w:val="1"/>
    <w:qFormat/>
    <w:uiPriority w:val="0"/>
    <w:rPr>
      <w:sz w:val="24"/>
      <w:szCs w:val="24"/>
    </w:rPr>
  </w:style>
  <w:style w:type="paragraph" w:customStyle="1" w:styleId="625">
    <w:name w:val="表标题11.1"/>
    <w:basedOn w:val="1"/>
    <w:qFormat/>
    <w:uiPriority w:val="0"/>
    <w:pPr>
      <w:spacing w:beforeLines="100" w:line="0" w:lineRule="atLeast"/>
      <w:jc w:val="center"/>
    </w:pPr>
    <w:rPr>
      <w:b/>
      <w:sz w:val="24"/>
      <w:szCs w:val="24"/>
    </w:rPr>
  </w:style>
  <w:style w:type="paragraph" w:customStyle="1" w:styleId="626">
    <w:name w:val="正文样式一"/>
    <w:basedOn w:val="1"/>
    <w:qFormat/>
    <w:uiPriority w:val="0"/>
    <w:pPr>
      <w:adjustRightInd w:val="0"/>
      <w:spacing w:line="400" w:lineRule="atLeast"/>
      <w:ind w:firstLine="510"/>
      <w:textAlignment w:val="baseline"/>
    </w:pPr>
    <w:rPr>
      <w:kern w:val="0"/>
      <w:sz w:val="24"/>
    </w:rPr>
  </w:style>
  <w:style w:type="paragraph" w:customStyle="1" w:styleId="627">
    <w:name w:val="表格03"/>
    <w:basedOn w:val="1"/>
    <w:qFormat/>
    <w:uiPriority w:val="0"/>
    <w:pPr>
      <w:spacing w:line="400" w:lineRule="exact"/>
      <w:jc w:val="center"/>
    </w:pPr>
    <w:rPr>
      <w:szCs w:val="21"/>
    </w:rPr>
  </w:style>
  <w:style w:type="paragraph" w:customStyle="1" w:styleId="628">
    <w:name w:val="表格正文"/>
    <w:basedOn w:val="1"/>
    <w:qFormat/>
    <w:uiPriority w:val="0"/>
    <w:pPr>
      <w:spacing w:line="320" w:lineRule="exact"/>
      <w:jc w:val="center"/>
    </w:pPr>
    <w:rPr>
      <w:sz w:val="18"/>
      <w:szCs w:val="24"/>
    </w:rPr>
  </w:style>
  <w:style w:type="paragraph" w:customStyle="1" w:styleId="629">
    <w:name w:val="Char Char Char Char Char Char Char2"/>
    <w:basedOn w:val="1"/>
    <w:qFormat/>
    <w:uiPriority w:val="0"/>
    <w:rPr>
      <w:szCs w:val="21"/>
    </w:rPr>
  </w:style>
  <w:style w:type="paragraph" w:customStyle="1" w:styleId="630">
    <w:name w:val="zw1"/>
    <w:basedOn w:val="1"/>
    <w:qFormat/>
    <w:uiPriority w:val="0"/>
    <w:pPr>
      <w:widowControl/>
      <w:spacing w:before="100" w:beforeAutospacing="1" w:after="100" w:afterAutospacing="1" w:line="375" w:lineRule="atLeast"/>
      <w:jc w:val="left"/>
    </w:pPr>
    <w:rPr>
      <w:rFonts w:ascii="宋体" w:hAnsi="宋体"/>
      <w:color w:val="000000"/>
      <w:kern w:val="0"/>
      <w:sz w:val="24"/>
      <w:szCs w:val="21"/>
    </w:rPr>
  </w:style>
  <w:style w:type="paragraph" w:customStyle="1" w:styleId="631">
    <w:name w:val="我的正文"/>
    <w:basedOn w:val="1"/>
    <w:qFormat/>
    <w:uiPriority w:val="0"/>
    <w:pPr>
      <w:ind w:firstLine="538" w:firstLineChars="192"/>
    </w:pPr>
    <w:rPr>
      <w:sz w:val="28"/>
      <w:szCs w:val="24"/>
    </w:rPr>
  </w:style>
  <w:style w:type="paragraph" w:customStyle="1" w:styleId="632">
    <w:name w:val="图题"/>
    <w:basedOn w:val="23"/>
    <w:qFormat/>
    <w:uiPriority w:val="0"/>
    <w:pPr>
      <w:wordWrap w:val="0"/>
      <w:adjustRightInd/>
      <w:snapToGrid/>
      <w:spacing w:before="0" w:after="120" w:line="240" w:lineRule="atLeast"/>
      <w:ind w:right="223" w:rightChars="106" w:firstLine="0" w:firstLineChars="0"/>
      <w:jc w:val="center"/>
    </w:pPr>
    <w:rPr>
      <w:rFonts w:ascii="黑体" w:cs="Times New Roman"/>
    </w:rPr>
  </w:style>
  <w:style w:type="paragraph" w:customStyle="1" w:styleId="633">
    <w:name w:val="Char1 Char Char Char Char Char Char2 Char Char Char Char Char Char2 Char Char Char Char Char Char Char Char Char Char Char Char"/>
    <w:basedOn w:val="1"/>
    <w:qFormat/>
    <w:uiPriority w:val="0"/>
    <w:rPr>
      <w:szCs w:val="24"/>
    </w:rPr>
  </w:style>
  <w:style w:type="paragraph" w:customStyle="1" w:styleId="634">
    <w:name w:val="No Spacing"/>
    <w:link w:val="98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5">
    <w:name w:val="Char Char14"/>
    <w:basedOn w:val="1"/>
    <w:qFormat/>
    <w:uiPriority w:val="0"/>
    <w:pPr>
      <w:adjustRightInd w:val="0"/>
      <w:spacing w:line="360" w:lineRule="atLeast"/>
      <w:textAlignment w:val="baseline"/>
    </w:pPr>
    <w:rPr>
      <w:szCs w:val="24"/>
    </w:rPr>
  </w:style>
  <w:style w:type="paragraph" w:customStyle="1" w:styleId="63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637">
    <w:name w:val="xl107"/>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638">
    <w:name w:val="附录五级条标题"/>
    <w:basedOn w:val="372"/>
    <w:next w:val="1"/>
    <w:qFormat/>
    <w:uiPriority w:val="0"/>
    <w:pPr>
      <w:tabs>
        <w:tab w:val="left" w:pos="435"/>
        <w:tab w:val="left" w:pos="3420"/>
        <w:tab w:val="clear" w:pos="960"/>
        <w:tab w:val="clear" w:pos="3000"/>
      </w:tabs>
      <w:ind w:left="435" w:hanging="165"/>
      <w:outlineLvl w:val="6"/>
    </w:pPr>
  </w:style>
  <w:style w:type="paragraph" w:customStyle="1" w:styleId="639">
    <w:name w:val="xl35"/>
    <w:basedOn w:val="1"/>
    <w:qFormat/>
    <w:uiPriority w:val="0"/>
    <w:pPr>
      <w:widowControl/>
      <w:pBdr>
        <w:left w:val="single" w:color="auto" w:sz="4" w:space="0"/>
      </w:pBdr>
      <w:spacing w:before="100" w:beforeAutospacing="1" w:after="100" w:afterAutospacing="1"/>
      <w:jc w:val="center"/>
      <w:textAlignment w:val="center"/>
    </w:pPr>
    <w:rPr>
      <w:rFonts w:ascii="宋体" w:hAnsi="宋体"/>
      <w:color w:val="0000FF"/>
      <w:kern w:val="0"/>
      <w:sz w:val="20"/>
    </w:rPr>
  </w:style>
  <w:style w:type="paragraph" w:customStyle="1" w:styleId="640">
    <w:name w:val="表格 左"/>
    <w:basedOn w:val="1"/>
    <w:qFormat/>
    <w:uiPriority w:val="0"/>
    <w:pPr>
      <w:widowControl/>
      <w:snapToGrid w:val="0"/>
      <w:spacing w:line="300" w:lineRule="auto"/>
      <w:jc w:val="left"/>
    </w:pPr>
    <w:rPr>
      <w:color w:val="000000"/>
      <w:kern w:val="0"/>
      <w:sz w:val="24"/>
      <w:szCs w:val="24"/>
    </w:rPr>
  </w:style>
  <w:style w:type="paragraph" w:customStyle="1" w:styleId="641">
    <w:name w:val="BG"/>
    <w:basedOn w:val="1"/>
    <w:qFormat/>
    <w:uiPriority w:val="0"/>
    <w:pPr>
      <w:jc w:val="center"/>
    </w:pPr>
    <w:rPr>
      <w:szCs w:val="24"/>
    </w:rPr>
  </w:style>
  <w:style w:type="paragraph" w:customStyle="1" w:styleId="642">
    <w:name w:val="样式 标题 1ChH1章标题 111标题 1章节标题b1标题 1 Char文章标题-*+heading 1..."/>
    <w:basedOn w:val="3"/>
    <w:qFormat/>
    <w:uiPriority w:val="0"/>
    <w:pPr>
      <w:adjustRightInd w:val="0"/>
      <w:snapToGrid w:val="0"/>
      <w:spacing w:before="360" w:after="360" w:line="360" w:lineRule="auto"/>
    </w:pPr>
    <w:rPr>
      <w:rFonts w:eastAsia="黑体"/>
      <w:kern w:val="2"/>
      <w:sz w:val="32"/>
    </w:rPr>
  </w:style>
  <w:style w:type="paragraph" w:customStyle="1" w:styleId="643">
    <w:name w:val="样式9"/>
    <w:basedOn w:val="54"/>
    <w:qFormat/>
    <w:uiPriority w:val="0"/>
    <w:pPr>
      <w:pBdr>
        <w:top w:val="none" w:color="auto" w:sz="0" w:space="0"/>
        <w:left w:val="none" w:color="auto" w:sz="0" w:space="0"/>
        <w:bottom w:val="thinThickSmallGap" w:color="auto" w:sz="24" w:space="1"/>
        <w:right w:val="none" w:color="auto" w:sz="0" w:space="0"/>
      </w:pBdr>
      <w:ind w:right="41"/>
    </w:pPr>
    <w:rPr>
      <w:rFonts w:ascii="宋体" w:hAnsi="宋体"/>
      <w:b/>
      <w:bCs/>
      <w:i/>
      <w:szCs w:val="21"/>
    </w:rPr>
  </w:style>
  <w:style w:type="paragraph" w:customStyle="1" w:styleId="644">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645">
    <w:name w:val="正文缩进1"/>
    <w:basedOn w:val="2"/>
    <w:qFormat/>
    <w:uiPriority w:val="0"/>
    <w:pPr>
      <w:keepNext/>
      <w:tabs>
        <w:tab w:val="left" w:pos="-709"/>
        <w:tab w:val="left" w:pos="284"/>
      </w:tabs>
      <w:adjustRightInd w:val="0"/>
      <w:snapToGrid w:val="0"/>
      <w:ind w:firstLine="0"/>
      <w:jc w:val="center"/>
      <w:textAlignment w:val="baseline"/>
    </w:pPr>
    <w:rPr>
      <w:kern w:val="0"/>
      <w:sz w:val="24"/>
      <w:szCs w:val="24"/>
    </w:rPr>
  </w:style>
  <w:style w:type="paragraph" w:customStyle="1" w:styleId="646">
    <w:name w:val="表格"/>
    <w:basedOn w:val="1"/>
    <w:qFormat/>
    <w:uiPriority w:val="0"/>
    <w:pPr>
      <w:jc w:val="center"/>
    </w:pPr>
    <w:rPr>
      <w:sz w:val="24"/>
      <w:szCs w:val="24"/>
    </w:rPr>
  </w:style>
  <w:style w:type="paragraph" w:customStyle="1" w:styleId="647">
    <w:name w:val="样式 左侧:  1.5 厘米"/>
    <w:basedOn w:val="1"/>
    <w:qFormat/>
    <w:uiPriority w:val="0"/>
    <w:pPr>
      <w:spacing w:after="120" w:line="440" w:lineRule="exact"/>
      <w:ind w:left="851"/>
    </w:pPr>
    <w:rPr>
      <w:rFonts w:ascii="Arial" w:hAnsi="Arial"/>
      <w:kern w:val="0"/>
      <w:sz w:val="24"/>
    </w:rPr>
  </w:style>
  <w:style w:type="paragraph" w:customStyle="1" w:styleId="648">
    <w:name w:val="标题11"/>
    <w:basedOn w:val="3"/>
    <w:qFormat/>
    <w:uiPriority w:val="0"/>
    <w:pPr>
      <w:keepNext w:val="0"/>
      <w:keepLines w:val="0"/>
      <w:autoSpaceDE w:val="0"/>
      <w:autoSpaceDN w:val="0"/>
      <w:adjustRightInd w:val="0"/>
      <w:snapToGrid w:val="0"/>
      <w:spacing w:before="240" w:after="120" w:line="520" w:lineRule="atLeast"/>
      <w:jc w:val="center"/>
    </w:pPr>
    <w:rPr>
      <w:rFonts w:ascii="方正小标宋简体" w:eastAsia="隶书"/>
      <w:bCs w:val="0"/>
      <w:szCs w:val="20"/>
    </w:rPr>
  </w:style>
  <w:style w:type="paragraph" w:customStyle="1" w:styleId="649">
    <w:name w:val="xl34"/>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olor w:val="0000FF"/>
      <w:kern w:val="0"/>
      <w:sz w:val="20"/>
    </w:rPr>
  </w:style>
  <w:style w:type="paragraph" w:customStyle="1" w:styleId="650">
    <w:name w:val="xl9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651">
    <w:name w:val="论证标题1"/>
    <w:basedOn w:val="3"/>
    <w:qFormat/>
    <w:uiPriority w:val="0"/>
    <w:pPr>
      <w:spacing w:line="576" w:lineRule="auto"/>
    </w:pPr>
  </w:style>
  <w:style w:type="paragraph" w:customStyle="1" w:styleId="652">
    <w:name w:val="表格编号"/>
    <w:basedOn w:val="1"/>
    <w:next w:val="1"/>
    <w:qFormat/>
    <w:uiPriority w:val="0"/>
    <w:pPr>
      <w:tabs>
        <w:tab w:val="left" w:pos="720"/>
      </w:tabs>
      <w:spacing w:before="300" w:after="200"/>
      <w:jc w:val="center"/>
    </w:pPr>
  </w:style>
  <w:style w:type="paragraph" w:customStyle="1" w:styleId="653">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kern w:val="0"/>
      <w:sz w:val="20"/>
    </w:rPr>
  </w:style>
  <w:style w:type="paragraph" w:customStyle="1" w:styleId="654">
    <w:name w:val="Char1 Char Char Char Char Char Char2 Char Char Char Char Char Char"/>
    <w:basedOn w:val="1"/>
    <w:qFormat/>
    <w:uiPriority w:val="0"/>
    <w:rPr>
      <w:szCs w:val="24"/>
    </w:rPr>
  </w:style>
  <w:style w:type="paragraph" w:customStyle="1" w:styleId="655">
    <w:name w:val="首行缩进"/>
    <w:basedOn w:val="1"/>
    <w:qFormat/>
    <w:uiPriority w:val="0"/>
    <w:pPr>
      <w:spacing w:line="400" w:lineRule="exact"/>
      <w:jc w:val="center"/>
    </w:pPr>
    <w:rPr>
      <w:spacing w:val="16"/>
    </w:rPr>
  </w:style>
  <w:style w:type="paragraph" w:customStyle="1" w:styleId="656">
    <w:name w:val="xl95"/>
    <w:basedOn w:val="1"/>
    <w:qFormat/>
    <w:uiPriority w:val="0"/>
    <w:pPr>
      <w:widowControl/>
      <w:shd w:val="clear" w:color="auto" w:fill="FFFFFF"/>
      <w:spacing w:before="100" w:beforeAutospacing="1" w:after="100" w:afterAutospacing="1" w:line="440" w:lineRule="exact"/>
      <w:jc w:val="right"/>
    </w:pPr>
    <w:rPr>
      <w:rFonts w:ascii="Arial Unicode MS" w:hAnsi="Arial Unicode MS" w:eastAsia="Arial Unicode MS" w:cs="Arial Unicode MS"/>
      <w:kern w:val="0"/>
      <w:sz w:val="20"/>
    </w:rPr>
  </w:style>
  <w:style w:type="paragraph" w:customStyle="1" w:styleId="657">
    <w:name w:val="table1"/>
    <w:basedOn w:val="1"/>
    <w:qFormat/>
    <w:uiPriority w:val="0"/>
    <w:pPr>
      <w:adjustRightInd w:val="0"/>
      <w:spacing w:line="240" w:lineRule="atLeast"/>
      <w:jc w:val="center"/>
      <w:textAlignment w:val="baseline"/>
    </w:pPr>
    <w:rPr>
      <w:rFonts w:eastAsia="黑体"/>
      <w:kern w:val="0"/>
      <w:sz w:val="24"/>
      <w:szCs w:val="24"/>
    </w:rPr>
  </w:style>
  <w:style w:type="paragraph" w:customStyle="1" w:styleId="658">
    <w:name w:val="正文标题"/>
    <w:basedOn w:val="1"/>
    <w:qFormat/>
    <w:uiPriority w:val="0"/>
    <w:pPr>
      <w:spacing w:beforeLines="50" w:line="440" w:lineRule="exact"/>
      <w:ind w:left="300" w:hanging="300" w:hangingChars="300"/>
    </w:pPr>
    <w:rPr>
      <w:rFonts w:ascii="宋体" w:hAnsi="宋体"/>
      <w:bCs/>
      <w:color w:val="000000"/>
      <w:kern w:val="28"/>
      <w:sz w:val="24"/>
      <w:szCs w:val="24"/>
    </w:rPr>
  </w:style>
  <w:style w:type="paragraph" w:customStyle="1" w:styleId="659">
    <w:name w:val="4标题(治)"/>
    <w:basedOn w:val="1"/>
    <w:next w:val="1"/>
    <w:qFormat/>
    <w:uiPriority w:val="0"/>
    <w:pPr>
      <w:adjustRightInd w:val="0"/>
      <w:snapToGrid w:val="0"/>
      <w:spacing w:line="360" w:lineRule="auto"/>
      <w:ind w:firstLine="480" w:firstLineChars="200"/>
      <w:textAlignment w:val="baseline"/>
      <w:outlineLvl w:val="3"/>
    </w:pPr>
    <w:rPr>
      <w:rFonts w:eastAsia="黑体"/>
      <w:kern w:val="0"/>
      <w:sz w:val="24"/>
    </w:rPr>
  </w:style>
  <w:style w:type="paragraph" w:customStyle="1" w:styleId="660">
    <w:name w:val="表、图名宋旭峰"/>
    <w:basedOn w:val="178"/>
    <w:qFormat/>
    <w:uiPriority w:val="0"/>
    <w:rPr>
      <w:snapToGrid w:val="0"/>
      <w:sz w:val="24"/>
      <w:szCs w:val="24"/>
    </w:rPr>
  </w:style>
  <w:style w:type="paragraph" w:customStyle="1" w:styleId="661">
    <w:name w:val="一级标题"/>
    <w:basedOn w:val="1"/>
    <w:qFormat/>
    <w:uiPriority w:val="0"/>
    <w:pPr>
      <w:spacing w:line="520" w:lineRule="exact"/>
    </w:pPr>
    <w:rPr>
      <w:rFonts w:eastAsia="黑体"/>
      <w:sz w:val="44"/>
    </w:rPr>
  </w:style>
  <w:style w:type="character" w:customStyle="1" w:styleId="662">
    <w:name w:val="正文文本 Char2"/>
    <w:basedOn w:val="78"/>
    <w:link w:val="17"/>
    <w:semiHidden/>
    <w:qFormat/>
    <w:uiPriority w:val="99"/>
    <w:rPr>
      <w:rFonts w:ascii="Times New Roman" w:hAnsi="Times New Roman" w:eastAsia="宋体" w:cs="Times New Roman"/>
      <w:szCs w:val="20"/>
    </w:rPr>
  </w:style>
  <w:style w:type="character" w:customStyle="1" w:styleId="663">
    <w:name w:val="正文首行缩进 Char"/>
    <w:basedOn w:val="662"/>
    <w:link w:val="16"/>
    <w:qFormat/>
    <w:uiPriority w:val="0"/>
  </w:style>
  <w:style w:type="paragraph" w:customStyle="1" w:styleId="664">
    <w:name w:val="font_en_x"/>
    <w:basedOn w:val="1"/>
    <w:qFormat/>
    <w:uiPriority w:val="0"/>
    <w:pPr>
      <w:widowControl/>
      <w:spacing w:before="100" w:beforeAutospacing="1" w:after="100" w:afterAutospacing="1" w:line="440" w:lineRule="exact"/>
      <w:jc w:val="left"/>
    </w:pPr>
    <w:rPr>
      <w:rFonts w:ascii="Arial Unicode MS" w:hAnsi="Arial Unicode MS" w:eastAsia="Arial Unicode MS" w:cs="Arial Unicode MS"/>
      <w:kern w:val="0"/>
      <w:sz w:val="15"/>
      <w:szCs w:val="15"/>
    </w:rPr>
  </w:style>
  <w:style w:type="paragraph" w:customStyle="1" w:styleId="665">
    <w:name w:val="c"/>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666">
    <w:name w:val="cd5"/>
    <w:basedOn w:val="1"/>
    <w:qFormat/>
    <w:uiPriority w:val="0"/>
    <w:pPr>
      <w:spacing w:before="120"/>
    </w:pPr>
    <w:rPr>
      <w:sz w:val="24"/>
    </w:rPr>
  </w:style>
  <w:style w:type="paragraph" w:customStyle="1" w:styleId="667">
    <w:name w:val="Char Char Char1 Char"/>
    <w:basedOn w:val="1"/>
    <w:qFormat/>
    <w:uiPriority w:val="0"/>
    <w:rPr>
      <w:szCs w:val="24"/>
    </w:rPr>
  </w:style>
  <w:style w:type="paragraph" w:customStyle="1" w:styleId="668">
    <w:name w:val="xl752"/>
    <w:basedOn w:val="1"/>
    <w:qFormat/>
    <w:uiPriority w:val="0"/>
    <w:pPr>
      <w:widowControl/>
      <w:spacing w:before="100" w:beforeAutospacing="1" w:after="100" w:afterAutospacing="1"/>
      <w:jc w:val="left"/>
      <w:textAlignment w:val="center"/>
    </w:pPr>
    <w:rPr>
      <w:rFonts w:hint="eastAsia" w:ascii="仿宋_GB2312" w:hAnsi="Arial Unicode MS" w:eastAsia="仿宋_GB2312"/>
      <w:kern w:val="0"/>
      <w:sz w:val="24"/>
      <w:szCs w:val="24"/>
    </w:rPr>
  </w:style>
  <w:style w:type="paragraph" w:customStyle="1" w:styleId="669">
    <w:name w:val="样式 标题 2 + 右侧:  0.37 厘米"/>
    <w:basedOn w:val="4"/>
    <w:qFormat/>
    <w:uiPriority w:val="0"/>
    <w:pPr>
      <w:tabs>
        <w:tab w:val="left" w:pos="992"/>
        <w:tab w:val="left" w:pos="1116"/>
      </w:tabs>
      <w:spacing w:before="200" w:after="0" w:line="520" w:lineRule="exact"/>
      <w:ind w:left="1116" w:right="210" w:hanging="567"/>
      <w:jc w:val="left"/>
    </w:pPr>
    <w:rPr>
      <w:rFonts w:ascii="黑体"/>
      <w:b w:val="0"/>
      <w:bCs w:val="0"/>
      <w:sz w:val="28"/>
      <w:szCs w:val="20"/>
    </w:rPr>
  </w:style>
  <w:style w:type="paragraph" w:customStyle="1" w:styleId="670">
    <w:name w:val="标题1 Char Char Char"/>
    <w:basedOn w:val="3"/>
    <w:qFormat/>
    <w:uiPriority w:val="0"/>
    <w:pPr>
      <w:keepNext w:val="0"/>
      <w:keepLines w:val="0"/>
      <w:spacing w:before="0" w:after="0" w:line="240" w:lineRule="auto"/>
      <w:ind w:firstLine="240" w:firstLineChars="50"/>
      <w:jc w:val="center"/>
      <w:outlineLvl w:val="9"/>
    </w:pPr>
    <w:rPr>
      <w:rFonts w:eastAsia="方正姚体"/>
      <w:b w:val="0"/>
      <w:bCs w:val="0"/>
      <w:spacing w:val="-20"/>
      <w:kern w:val="2"/>
      <w:sz w:val="52"/>
      <w:szCs w:val="20"/>
    </w:rPr>
  </w:style>
  <w:style w:type="paragraph" w:customStyle="1" w:styleId="671">
    <w:name w:val="xl9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CC99"/>
      <w:kern w:val="0"/>
      <w:sz w:val="20"/>
    </w:rPr>
  </w:style>
  <w:style w:type="paragraph" w:customStyle="1" w:styleId="672">
    <w:name w:val="注释"/>
    <w:basedOn w:val="1"/>
    <w:qFormat/>
    <w:uiPriority w:val="0"/>
    <w:pPr>
      <w:spacing w:before="60" w:line="360" w:lineRule="exact"/>
      <w:ind w:firstLine="200" w:firstLineChars="200"/>
    </w:pPr>
    <w:rPr>
      <w:sz w:val="18"/>
      <w:szCs w:val="24"/>
    </w:rPr>
  </w:style>
  <w:style w:type="paragraph" w:customStyle="1" w:styleId="673">
    <w:name w:val="表1"/>
    <w:basedOn w:val="1"/>
    <w:link w:val="897"/>
    <w:qFormat/>
    <w:uiPriority w:val="0"/>
    <w:pPr>
      <w:adjustRightInd w:val="0"/>
      <w:snapToGrid w:val="0"/>
      <w:spacing w:before="40" w:line="0" w:lineRule="atLeast"/>
      <w:ind w:firstLine="480" w:firstLineChars="200"/>
      <w:jc w:val="center"/>
    </w:pPr>
  </w:style>
  <w:style w:type="paragraph" w:customStyle="1" w:styleId="674">
    <w:name w:val="表格段落1"/>
    <w:basedOn w:val="1"/>
    <w:qFormat/>
    <w:uiPriority w:val="0"/>
    <w:pPr>
      <w:kinsoku w:val="0"/>
      <w:overflowPunct w:val="0"/>
      <w:autoSpaceDE w:val="0"/>
      <w:autoSpaceDN w:val="0"/>
      <w:adjustRightInd w:val="0"/>
      <w:snapToGrid w:val="0"/>
      <w:spacing w:line="340" w:lineRule="exact"/>
      <w:jc w:val="center"/>
    </w:pPr>
    <w:rPr>
      <w:sz w:val="24"/>
      <w:szCs w:val="24"/>
    </w:rPr>
  </w:style>
  <w:style w:type="paragraph" w:customStyle="1" w:styleId="675">
    <w:name w:val="表字1"/>
    <w:basedOn w:val="1"/>
    <w:qFormat/>
    <w:uiPriority w:val="0"/>
    <w:pPr>
      <w:adjustRightInd w:val="0"/>
      <w:spacing w:line="360" w:lineRule="auto"/>
      <w:jc w:val="center"/>
      <w:textAlignment w:val="baseline"/>
    </w:pPr>
    <w:rPr>
      <w:rFonts w:ascii="宋体"/>
      <w:kern w:val="0"/>
    </w:rPr>
  </w:style>
  <w:style w:type="paragraph" w:customStyle="1" w:styleId="676">
    <w:name w:val="六级标题"/>
    <w:basedOn w:val="1"/>
    <w:qFormat/>
    <w:uiPriority w:val="0"/>
    <w:pPr>
      <w:spacing w:line="520" w:lineRule="exact"/>
    </w:pPr>
    <w:rPr>
      <w:rFonts w:ascii="宋体"/>
      <w:sz w:val="28"/>
    </w:rPr>
  </w:style>
  <w:style w:type="paragraph" w:customStyle="1" w:styleId="677">
    <w:name w:val="Normal Indent2"/>
    <w:basedOn w:val="1"/>
    <w:qFormat/>
    <w:uiPriority w:val="0"/>
    <w:pPr>
      <w:ind w:firstLine="420"/>
    </w:pPr>
  </w:style>
  <w:style w:type="paragraph" w:customStyle="1" w:styleId="678">
    <w:name w:val="xl105"/>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679">
    <w:name w:val="五号字表格"/>
    <w:basedOn w:val="158"/>
    <w:qFormat/>
    <w:uiPriority w:val="0"/>
    <w:pPr>
      <w:snapToGrid w:val="0"/>
      <w:spacing w:line="240" w:lineRule="auto"/>
      <w:jc w:val="left"/>
    </w:pPr>
  </w:style>
  <w:style w:type="paragraph" w:customStyle="1" w:styleId="680">
    <w:name w:val="Char4"/>
    <w:basedOn w:val="26"/>
    <w:qFormat/>
    <w:uiPriority w:val="0"/>
    <w:pPr>
      <w:keepNext/>
      <w:spacing w:beforeLines="100"/>
    </w:pPr>
    <w:rPr>
      <w:rFonts w:ascii="Tahoma" w:hAnsi="Tahoma"/>
      <w:sz w:val="24"/>
      <w:szCs w:val="24"/>
    </w:rPr>
  </w:style>
  <w:style w:type="paragraph" w:customStyle="1" w:styleId="681">
    <w:name w:val="xl738"/>
    <w:basedOn w:val="1"/>
    <w:qFormat/>
    <w:uiPriority w:val="0"/>
    <w:pPr>
      <w:widowControl/>
      <w:spacing w:before="100" w:beforeAutospacing="1" w:after="100" w:afterAutospacing="1"/>
      <w:jc w:val="left"/>
      <w:textAlignment w:val="center"/>
    </w:pPr>
    <w:rPr>
      <w:rFonts w:ascii="Courier New" w:hAnsi="Courier New" w:eastAsia="Arial Unicode MS"/>
      <w:kern w:val="0"/>
      <w:sz w:val="24"/>
      <w:szCs w:val="24"/>
    </w:rPr>
  </w:style>
  <w:style w:type="paragraph" w:customStyle="1" w:styleId="682">
    <w:name w:val="流程图"/>
    <w:basedOn w:val="17"/>
    <w:qFormat/>
    <w:uiPriority w:val="0"/>
    <w:pPr>
      <w:ind w:firstLine="480" w:firstLineChars="200"/>
    </w:pPr>
    <w:rPr>
      <w:sz w:val="18"/>
      <w:szCs w:val="24"/>
    </w:rPr>
  </w:style>
  <w:style w:type="paragraph" w:customStyle="1" w:styleId="683">
    <w:name w:val="CM27"/>
    <w:basedOn w:val="369"/>
    <w:next w:val="369"/>
    <w:qFormat/>
    <w:uiPriority w:val="0"/>
    <w:pPr>
      <w:spacing w:line="406" w:lineRule="atLeast"/>
    </w:pPr>
    <w:rPr>
      <w:rFonts w:ascii="宋体" w:eastAsia="宋体" w:cs="宋体"/>
      <w:color w:val="auto"/>
    </w:rPr>
  </w:style>
  <w:style w:type="paragraph" w:customStyle="1" w:styleId="684">
    <w:name w:val="样式 样式 左侧:  1.5 厘米1 + 首行缩进:  2 字符"/>
    <w:basedOn w:val="1"/>
    <w:qFormat/>
    <w:uiPriority w:val="0"/>
    <w:pPr>
      <w:spacing w:after="120" w:line="440" w:lineRule="exact"/>
      <w:ind w:left="851"/>
    </w:pPr>
    <w:rPr>
      <w:rFonts w:ascii="Arial" w:hAnsi="Arial"/>
      <w:kern w:val="0"/>
      <w:sz w:val="24"/>
    </w:rPr>
  </w:style>
  <w:style w:type="paragraph" w:customStyle="1" w:styleId="685">
    <w:name w:val="font7"/>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686">
    <w:name w:val="CM19"/>
    <w:basedOn w:val="369"/>
    <w:next w:val="369"/>
    <w:qFormat/>
    <w:uiPriority w:val="0"/>
    <w:pPr>
      <w:spacing w:line="548" w:lineRule="atLeast"/>
    </w:pPr>
    <w:rPr>
      <w:rFonts w:ascii="楷体_GB2312" w:eastAsia="楷体_GB2312" w:cs="楷体_GB2312"/>
      <w:color w:val="auto"/>
    </w:rPr>
  </w:style>
  <w:style w:type="paragraph" w:customStyle="1" w:styleId="687">
    <w:name w:val="我的标题1"/>
    <w:basedOn w:val="1"/>
    <w:qFormat/>
    <w:uiPriority w:val="0"/>
    <w:pPr>
      <w:spacing w:line="460" w:lineRule="exact"/>
      <w:ind w:firstLine="192" w:firstLineChars="192"/>
      <w:outlineLvl w:val="0"/>
    </w:pPr>
    <w:rPr>
      <w:rFonts w:ascii="黑体" w:eastAsia="黑体"/>
      <w:sz w:val="32"/>
      <w:szCs w:val="24"/>
    </w:rPr>
  </w:style>
  <w:style w:type="paragraph" w:customStyle="1" w:styleId="688">
    <w:name w:val="Char1"/>
    <w:basedOn w:val="1"/>
    <w:qFormat/>
    <w:uiPriority w:val="0"/>
    <w:pPr>
      <w:adjustRightInd w:val="0"/>
      <w:spacing w:line="360" w:lineRule="atLeast"/>
      <w:textAlignment w:val="baseline"/>
    </w:pPr>
    <w:rPr>
      <w:szCs w:val="24"/>
    </w:rPr>
  </w:style>
  <w:style w:type="paragraph" w:customStyle="1" w:styleId="689">
    <w:name w:val="样式 MFS正文 Char + 首行缩进:  0.85 厘米"/>
    <w:basedOn w:val="519"/>
    <w:qFormat/>
    <w:uiPriority w:val="0"/>
    <w:pPr>
      <w:ind w:firstLine="480"/>
    </w:pPr>
  </w:style>
  <w:style w:type="paragraph" w:customStyle="1" w:styleId="690">
    <w:name w:val="样式7"/>
    <w:basedOn w:val="246"/>
    <w:qFormat/>
    <w:uiPriority w:val="0"/>
    <w:pPr>
      <w:pBdr>
        <w:bottom w:val="thinThickSmallGap" w:color="auto" w:sz="18" w:space="1"/>
      </w:pBdr>
      <w:adjustRightInd w:val="0"/>
      <w:snapToGrid w:val="0"/>
      <w:spacing w:line="240" w:lineRule="auto"/>
      <w:ind w:firstLine="0" w:firstLineChars="0"/>
    </w:pPr>
    <w:rPr>
      <w:rFonts w:ascii="宋体" w:hAnsi="宋体"/>
      <w:b/>
      <w:i/>
      <w:sz w:val="18"/>
      <w:szCs w:val="18"/>
    </w:rPr>
  </w:style>
  <w:style w:type="paragraph" w:customStyle="1" w:styleId="691">
    <w:name w:val="Style1"/>
    <w:basedOn w:val="1"/>
    <w:qFormat/>
    <w:uiPriority w:val="0"/>
    <w:pPr>
      <w:spacing w:line="360" w:lineRule="auto"/>
    </w:pPr>
    <w:rPr>
      <w:rFonts w:ascii="宋体" w:hAnsi="宋体"/>
      <w:sz w:val="28"/>
      <w:szCs w:val="28"/>
    </w:rPr>
  </w:style>
  <w:style w:type="paragraph" w:customStyle="1" w:styleId="692">
    <w:name w:val="样式 表题格式 + 首行缩进:  3.77 字符"/>
    <w:basedOn w:val="1"/>
    <w:qFormat/>
    <w:uiPriority w:val="0"/>
    <w:pPr>
      <w:widowControl/>
      <w:jc w:val="center"/>
    </w:pPr>
    <w:rPr>
      <w:rFonts w:hAnsi="宋体"/>
      <w:color w:val="000000"/>
      <w:kern w:val="0"/>
    </w:rPr>
  </w:style>
  <w:style w:type="paragraph" w:customStyle="1" w:styleId="693">
    <w:name w:val="表内字"/>
    <w:basedOn w:val="1"/>
    <w:qFormat/>
    <w:uiPriority w:val="0"/>
    <w:pPr>
      <w:adjustRightInd w:val="0"/>
      <w:snapToGrid w:val="0"/>
      <w:jc w:val="center"/>
    </w:pPr>
    <w:rPr>
      <w:rFonts w:eastAsia="楷体_GB2312"/>
      <w:color w:val="000000"/>
      <w:szCs w:val="24"/>
    </w:rPr>
  </w:style>
  <w:style w:type="paragraph" w:customStyle="1" w:styleId="694">
    <w:name w:val="xl5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695">
    <w:name w:val="5文章(治)"/>
    <w:basedOn w:val="1"/>
    <w:qFormat/>
    <w:uiPriority w:val="0"/>
    <w:pPr>
      <w:spacing w:line="360" w:lineRule="auto"/>
      <w:ind w:firstLine="480" w:firstLineChars="200"/>
    </w:pPr>
    <w:rPr>
      <w:snapToGrid w:val="0"/>
      <w:color w:val="000000"/>
      <w:kern w:val="0"/>
      <w:sz w:val="24"/>
      <w:szCs w:val="24"/>
      <w:lang w:val="en-GB"/>
    </w:rPr>
  </w:style>
  <w:style w:type="paragraph" w:customStyle="1" w:styleId="696">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697">
    <w:name w:val="样式 宋体 居中"/>
    <w:basedOn w:val="1"/>
    <w:qFormat/>
    <w:uiPriority w:val="0"/>
    <w:pPr>
      <w:adjustRightInd w:val="0"/>
      <w:snapToGrid w:val="0"/>
      <w:jc w:val="center"/>
    </w:pPr>
    <w:rPr>
      <w:rFonts w:ascii="宋体" w:hAnsi="宋体"/>
    </w:rPr>
  </w:style>
  <w:style w:type="paragraph" w:customStyle="1" w:styleId="69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20"/>
    </w:rPr>
  </w:style>
  <w:style w:type="paragraph" w:customStyle="1" w:styleId="699">
    <w:name w:val="四级标题 Char Char Char"/>
    <w:basedOn w:val="1"/>
    <w:qFormat/>
    <w:uiPriority w:val="0"/>
    <w:pPr>
      <w:spacing w:line="520" w:lineRule="exact"/>
    </w:pPr>
    <w:rPr>
      <w:rFonts w:ascii="宋体"/>
      <w:sz w:val="28"/>
      <w:szCs w:val="24"/>
    </w:rPr>
  </w:style>
  <w:style w:type="paragraph" w:customStyle="1" w:styleId="700">
    <w:name w:val="xl84"/>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701">
    <w:name w:val="Char Char Char Char Char Char Char Char Char Char Char Char Char Char Char Char"/>
    <w:basedOn w:val="1"/>
    <w:qFormat/>
    <w:uiPriority w:val="0"/>
    <w:rPr>
      <w:szCs w:val="24"/>
    </w:rPr>
  </w:style>
  <w:style w:type="paragraph" w:customStyle="1" w:styleId="702">
    <w:name w:val="xl28"/>
    <w:basedOn w:val="1"/>
    <w:qFormat/>
    <w:uiPriority w:val="0"/>
    <w:pPr>
      <w:widowControl/>
      <w:pBdr>
        <w:left w:val="single" w:color="auto" w:sz="8" w:space="0"/>
        <w:right w:val="single" w:color="auto" w:sz="8" w:space="0"/>
      </w:pBdr>
      <w:autoSpaceDE w:val="0"/>
      <w:autoSpaceDN w:val="0"/>
      <w:adjustRightInd w:val="0"/>
      <w:snapToGrid w:val="0"/>
      <w:spacing w:before="100" w:after="100"/>
      <w:jc w:val="center"/>
    </w:pPr>
    <w:rPr>
      <w:rFonts w:ascii="宋体" w:hAnsi="宋体"/>
      <w:kern w:val="0"/>
      <w:szCs w:val="24"/>
    </w:rPr>
  </w:style>
  <w:style w:type="paragraph" w:customStyle="1" w:styleId="703">
    <w:name w:val="编号汉字数字"/>
    <w:basedOn w:val="546"/>
    <w:next w:val="1"/>
    <w:qFormat/>
    <w:uiPriority w:val="0"/>
    <w:pPr>
      <w:tabs>
        <w:tab w:val="left" w:pos="0"/>
        <w:tab w:val="clear" w:pos="927"/>
      </w:tabs>
      <w:ind w:left="0" w:firstLine="822" w:firstLineChars="0"/>
      <w:outlineLvl w:val="9"/>
    </w:pPr>
  </w:style>
  <w:style w:type="paragraph" w:customStyle="1" w:styleId="704">
    <w:name w:val="3标题(治)"/>
    <w:basedOn w:val="5"/>
    <w:qFormat/>
    <w:uiPriority w:val="0"/>
    <w:pPr>
      <w:adjustRightInd w:val="0"/>
      <w:spacing w:before="0" w:after="0" w:line="360" w:lineRule="auto"/>
      <w:textAlignment w:val="baseline"/>
    </w:pPr>
    <w:rPr>
      <w:rFonts w:eastAsia="黑体" w:cs="Arial"/>
      <w:b w:val="0"/>
      <w:color w:val="000000"/>
      <w:kern w:val="0"/>
      <w:sz w:val="28"/>
      <w:szCs w:val="20"/>
    </w:rPr>
  </w:style>
  <w:style w:type="paragraph" w:customStyle="1" w:styleId="705">
    <w:name w:val="xl7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kern w:val="0"/>
      <w:sz w:val="24"/>
      <w:szCs w:val="24"/>
    </w:rPr>
  </w:style>
  <w:style w:type="paragraph" w:customStyle="1" w:styleId="706">
    <w:name w:val="五级标题"/>
    <w:basedOn w:val="1"/>
    <w:qFormat/>
    <w:uiPriority w:val="0"/>
    <w:pPr>
      <w:spacing w:line="520" w:lineRule="exact"/>
    </w:pPr>
    <w:rPr>
      <w:rFonts w:ascii="宋体"/>
      <w:sz w:val="28"/>
    </w:rPr>
  </w:style>
  <w:style w:type="paragraph" w:customStyle="1" w:styleId="707">
    <w:name w:val="托电四级标题 Char Char Char Char Char"/>
    <w:basedOn w:val="1"/>
    <w:qFormat/>
    <w:uiPriority w:val="0"/>
    <w:pPr>
      <w:spacing w:line="520" w:lineRule="exact"/>
      <w:ind w:left="45"/>
      <w:jc w:val="left"/>
    </w:pPr>
    <w:rPr>
      <w:rFonts w:ascii="宋体" w:hAnsi="宋体"/>
      <w:sz w:val="28"/>
      <w:szCs w:val="24"/>
    </w:rPr>
  </w:style>
  <w:style w:type="paragraph" w:customStyle="1" w:styleId="708">
    <w:name w:val="样式 初设正文 + 首行缩进:  0.85 厘米"/>
    <w:basedOn w:val="487"/>
    <w:qFormat/>
    <w:uiPriority w:val="0"/>
  </w:style>
  <w:style w:type="paragraph" w:customStyle="1" w:styleId="709">
    <w:name w:val="表标题4.16"/>
    <w:basedOn w:val="1"/>
    <w:qFormat/>
    <w:uiPriority w:val="0"/>
    <w:pPr>
      <w:tabs>
        <w:tab w:val="center" w:pos="4060"/>
        <w:tab w:val="right" w:pos="8261"/>
      </w:tabs>
      <w:suppressAutoHyphens/>
      <w:adjustRightInd w:val="0"/>
      <w:spacing w:before="240" w:line="0" w:lineRule="atLeast"/>
      <w:jc w:val="right"/>
    </w:pPr>
    <w:rPr>
      <w:rFonts w:ascii="黑体" w:eastAsia="黑体" w:cs="宋体"/>
      <w:b/>
      <w:bCs/>
      <w:kern w:val="0"/>
      <w:sz w:val="24"/>
    </w:rPr>
  </w:style>
  <w:style w:type="paragraph" w:customStyle="1" w:styleId="710">
    <w:name w:val="CM22"/>
    <w:basedOn w:val="369"/>
    <w:next w:val="369"/>
    <w:qFormat/>
    <w:uiPriority w:val="0"/>
    <w:rPr>
      <w:rFonts w:ascii="楷体_GB2312" w:eastAsia="楷体_GB2312"/>
      <w:color w:val="auto"/>
    </w:rPr>
  </w:style>
  <w:style w:type="paragraph" w:customStyle="1" w:styleId="711">
    <w:name w:val="CM5"/>
    <w:basedOn w:val="1"/>
    <w:next w:val="1"/>
    <w:qFormat/>
    <w:uiPriority w:val="0"/>
    <w:pPr>
      <w:autoSpaceDE w:val="0"/>
      <w:autoSpaceDN w:val="0"/>
      <w:adjustRightInd w:val="0"/>
      <w:spacing w:line="831" w:lineRule="atLeast"/>
      <w:jc w:val="left"/>
    </w:pPr>
    <w:rPr>
      <w:rFonts w:ascii="黑体" w:eastAsia="黑体"/>
      <w:kern w:val="0"/>
      <w:sz w:val="24"/>
      <w:szCs w:val="24"/>
    </w:rPr>
  </w:style>
  <w:style w:type="paragraph" w:customStyle="1" w:styleId="712">
    <w:name w:val="CM100"/>
    <w:basedOn w:val="369"/>
    <w:next w:val="369"/>
    <w:qFormat/>
    <w:uiPriority w:val="0"/>
    <w:pPr>
      <w:spacing w:after="283"/>
    </w:pPr>
    <w:rPr>
      <w:rFonts w:ascii="宋体" w:eastAsia="宋体" w:cs="宋体"/>
      <w:color w:val="auto"/>
    </w:rPr>
  </w:style>
  <w:style w:type="character" w:customStyle="1" w:styleId="713">
    <w:name w:val="日期 Char"/>
    <w:basedOn w:val="78"/>
    <w:link w:val="47"/>
    <w:qFormat/>
    <w:uiPriority w:val="0"/>
    <w:rPr>
      <w:rFonts w:ascii="Times New Roman" w:hAnsi="Times New Roman" w:eastAsia="宋体" w:cs="Times New Roman"/>
      <w:szCs w:val="24"/>
    </w:rPr>
  </w:style>
  <w:style w:type="character" w:customStyle="1" w:styleId="714">
    <w:name w:val="批注框文本 Char"/>
    <w:basedOn w:val="78"/>
    <w:link w:val="50"/>
    <w:qFormat/>
    <w:uiPriority w:val="0"/>
    <w:rPr>
      <w:rFonts w:ascii="Times New Roman" w:hAnsi="Times New Roman" w:eastAsia="宋体" w:cs="Times New Roman"/>
      <w:sz w:val="18"/>
      <w:szCs w:val="18"/>
    </w:rPr>
  </w:style>
  <w:style w:type="paragraph" w:customStyle="1" w:styleId="715">
    <w:name w:val="章名"/>
    <w:basedOn w:val="1"/>
    <w:qFormat/>
    <w:uiPriority w:val="0"/>
    <w:pPr>
      <w:pageBreakBefore/>
      <w:widowControl/>
      <w:spacing w:line="360" w:lineRule="auto"/>
      <w:ind w:firstLine="425"/>
      <w:jc w:val="center"/>
    </w:pPr>
    <w:rPr>
      <w:rFonts w:ascii="宋体" w:eastAsia="仿宋_GB2312"/>
      <w:b/>
      <w:bCs/>
      <w:color w:val="000000"/>
      <w:sz w:val="32"/>
      <w:szCs w:val="32"/>
    </w:rPr>
  </w:style>
  <w:style w:type="paragraph" w:customStyle="1" w:styleId="716">
    <w:name w:val="表第一列"/>
    <w:basedOn w:val="16"/>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rPr>
  </w:style>
  <w:style w:type="paragraph" w:customStyle="1" w:styleId="717">
    <w:name w:val="表蕊"/>
    <w:basedOn w:val="1"/>
    <w:qFormat/>
    <w:uiPriority w:val="0"/>
    <w:pPr>
      <w:adjustRightInd w:val="0"/>
      <w:spacing w:line="320" w:lineRule="atLeast"/>
      <w:jc w:val="left"/>
      <w:textAlignment w:val="baseline"/>
    </w:pPr>
    <w:rPr>
      <w:rFonts w:eastAsia="楷体_GB2312"/>
      <w:spacing w:val="-10"/>
      <w:kern w:val="0"/>
    </w:rPr>
  </w:style>
  <w:style w:type="paragraph" w:customStyle="1" w:styleId="718">
    <w:name w:val="引用文章"/>
    <w:basedOn w:val="1"/>
    <w:qFormat/>
    <w:uiPriority w:val="0"/>
    <w:pPr>
      <w:ind w:firstLine="420" w:firstLineChars="200"/>
    </w:pPr>
    <w:rPr>
      <w:rFonts w:eastAsia="楷体_GB2312"/>
      <w:sz w:val="24"/>
    </w:rPr>
  </w:style>
  <w:style w:type="paragraph" w:customStyle="1" w:styleId="719">
    <w:name w:val="xl7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b/>
      <w:bCs/>
      <w:kern w:val="0"/>
      <w:sz w:val="24"/>
      <w:szCs w:val="24"/>
    </w:rPr>
  </w:style>
  <w:style w:type="paragraph" w:customStyle="1" w:styleId="720">
    <w:name w:val="样式 正文文本缩进 + 行距: 固定值 24 磅2"/>
    <w:basedOn w:val="32"/>
    <w:qFormat/>
    <w:uiPriority w:val="0"/>
    <w:pPr>
      <w:spacing w:after="0" w:line="480" w:lineRule="exact"/>
      <w:ind w:left="-59" w:leftChars="-28" w:firstLine="560" w:firstLineChars="200"/>
    </w:pPr>
    <w:rPr>
      <w:rFonts w:ascii="宋体" w:hAnsi="宋体" w:cs="宋体"/>
      <w:sz w:val="24"/>
      <w:szCs w:val="20"/>
    </w:rPr>
  </w:style>
  <w:style w:type="paragraph" w:customStyle="1" w:styleId="721">
    <w:name w:val="样式 宋体 小四 黑色 行距: 固定值 22 磅"/>
    <w:basedOn w:val="1"/>
    <w:qFormat/>
    <w:uiPriority w:val="0"/>
    <w:pPr>
      <w:spacing w:line="440" w:lineRule="exact"/>
    </w:pPr>
    <w:rPr>
      <w:rFonts w:ascii="Arial" w:hAnsi="Arial"/>
      <w:color w:val="000000"/>
      <w:sz w:val="24"/>
      <w:szCs w:val="24"/>
    </w:rPr>
  </w:style>
  <w:style w:type="paragraph" w:customStyle="1" w:styleId="722">
    <w:name w:val="文本居中"/>
    <w:basedOn w:val="1"/>
    <w:qFormat/>
    <w:uiPriority w:val="0"/>
    <w:pPr>
      <w:adjustRightInd w:val="0"/>
      <w:jc w:val="center"/>
    </w:pPr>
    <w:rPr>
      <w:szCs w:val="24"/>
    </w:rPr>
  </w:style>
  <w:style w:type="paragraph" w:customStyle="1" w:styleId="723">
    <w:name w:val="gchh"/>
    <w:qFormat/>
    <w:uiPriority w:val="0"/>
    <w:pPr>
      <w:widowControl w:val="0"/>
      <w:tabs>
        <w:tab w:val="left" w:pos="578"/>
      </w:tabs>
      <w:adjustRightInd w:val="0"/>
      <w:snapToGrid w:val="0"/>
      <w:spacing w:line="360" w:lineRule="atLeast"/>
      <w:jc w:val="both"/>
    </w:pPr>
    <w:rPr>
      <w:rFonts w:ascii="宋体" w:hAnsi="Times New Roman" w:eastAsia="宋体" w:cs="Times New Roman"/>
      <w:color w:val="000000"/>
      <w:kern w:val="2"/>
      <w:sz w:val="24"/>
      <w:szCs w:val="20"/>
      <w:lang w:val="en-US" w:eastAsia="zh-CN" w:bidi="ar-SA"/>
    </w:rPr>
  </w:style>
  <w:style w:type="paragraph" w:customStyle="1" w:styleId="724">
    <w:name w:val="MTDisplayEquation"/>
    <w:basedOn w:val="1"/>
    <w:next w:val="1"/>
    <w:qFormat/>
    <w:uiPriority w:val="0"/>
    <w:pPr>
      <w:tabs>
        <w:tab w:val="center" w:pos="4540"/>
        <w:tab w:val="right" w:pos="9080"/>
      </w:tabs>
      <w:spacing w:before="120" w:after="120" w:line="360" w:lineRule="auto"/>
      <w:ind w:firstLine="576"/>
      <w:outlineLvl w:val="2"/>
    </w:pPr>
    <w:rPr>
      <w:rFonts w:eastAsia="黑体"/>
      <w:b/>
      <w:spacing w:val="4"/>
      <w:sz w:val="28"/>
      <w:szCs w:val="28"/>
    </w:rPr>
  </w:style>
  <w:style w:type="paragraph" w:customStyle="1" w:styleId="725">
    <w:name w:val="Char Char Char Char Char Char Char Char Char Char"/>
    <w:basedOn w:val="1"/>
    <w:qFormat/>
    <w:uiPriority w:val="0"/>
    <w:rPr>
      <w:szCs w:val="24"/>
    </w:rPr>
  </w:style>
  <w:style w:type="paragraph" w:customStyle="1" w:styleId="726">
    <w:name w:val="font6"/>
    <w:basedOn w:val="1"/>
    <w:qFormat/>
    <w:uiPriority w:val="0"/>
    <w:pPr>
      <w:widowControl/>
      <w:spacing w:before="100" w:beforeAutospacing="1" w:after="100" w:afterAutospacing="1"/>
      <w:jc w:val="left"/>
    </w:pPr>
    <w:rPr>
      <w:kern w:val="0"/>
      <w:sz w:val="20"/>
    </w:rPr>
  </w:style>
  <w:style w:type="paragraph" w:customStyle="1" w:styleId="727">
    <w:name w:val="正文四号"/>
    <w:basedOn w:val="1"/>
    <w:qFormat/>
    <w:uiPriority w:val="0"/>
    <w:pPr>
      <w:adjustRightInd w:val="0"/>
      <w:snapToGrid w:val="0"/>
      <w:spacing w:before="120" w:after="120" w:line="336" w:lineRule="auto"/>
    </w:pPr>
    <w:rPr>
      <w:sz w:val="28"/>
      <w:szCs w:val="24"/>
    </w:rPr>
  </w:style>
  <w:style w:type="paragraph" w:customStyle="1" w:styleId="728">
    <w:name w:val="正文顶头"/>
    <w:basedOn w:val="1"/>
    <w:qFormat/>
    <w:uiPriority w:val="0"/>
    <w:pPr>
      <w:tabs>
        <w:tab w:val="left" w:pos="0"/>
        <w:tab w:val="left" w:pos="1400"/>
        <w:tab w:val="left" w:pos="3680"/>
        <w:tab w:val="left" w:pos="5360"/>
        <w:tab w:val="left" w:pos="7080"/>
      </w:tabs>
      <w:adjustRightInd w:val="0"/>
      <w:snapToGrid w:val="0"/>
      <w:spacing w:line="480" w:lineRule="atLeast"/>
    </w:pPr>
    <w:rPr>
      <w:rFonts w:ascii="宋体" w:hAnsi="宋体"/>
      <w:b/>
      <w:bCs/>
      <w:snapToGrid w:val="0"/>
      <w:color w:val="000000"/>
      <w:spacing w:val="10"/>
      <w:kern w:val="0"/>
      <w:sz w:val="28"/>
      <w:szCs w:val="28"/>
    </w:rPr>
  </w:style>
  <w:style w:type="paragraph" w:customStyle="1" w:styleId="729">
    <w:name w:val="標準インデント　2"/>
    <w:basedOn w:val="2"/>
    <w:qFormat/>
    <w:uiPriority w:val="0"/>
    <w:pPr>
      <w:overflowPunct w:val="0"/>
      <w:autoSpaceDE w:val="0"/>
      <w:autoSpaceDN w:val="0"/>
      <w:adjustRightInd w:val="0"/>
      <w:ind w:left="2900" w:hanging="2038"/>
      <w:jc w:val="left"/>
      <w:textAlignment w:val="baseline"/>
    </w:pPr>
    <w:rPr>
      <w:rFonts w:eastAsia="MS Mincho"/>
      <w:kern w:val="0"/>
      <w:sz w:val="20"/>
      <w:lang w:eastAsia="ja-JP"/>
    </w:rPr>
  </w:style>
  <w:style w:type="paragraph" w:customStyle="1" w:styleId="730">
    <w:name w:val="样式 标题 1 + 左侧:  0 厘米 首行缩进:  0 厘米 段前: 0.5 行 段后: 0.5 行"/>
    <w:basedOn w:val="3"/>
    <w:qFormat/>
    <w:uiPriority w:val="0"/>
    <w:pPr>
      <w:keepLines w:val="0"/>
      <w:tabs>
        <w:tab w:val="left" w:pos="720"/>
      </w:tabs>
      <w:adjustRightInd w:val="0"/>
      <w:snapToGrid w:val="0"/>
      <w:spacing w:beforeLines="50" w:afterLines="50" w:line="324" w:lineRule="auto"/>
      <w:ind w:left="720"/>
    </w:pPr>
    <w:rPr>
      <w:rFonts w:eastAsia="黑体"/>
      <w:spacing w:val="8"/>
      <w:kern w:val="2"/>
      <w:sz w:val="32"/>
      <w:szCs w:val="20"/>
    </w:rPr>
  </w:style>
  <w:style w:type="paragraph" w:customStyle="1" w:styleId="731">
    <w:name w:val="xl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 w:val="20"/>
    </w:rPr>
  </w:style>
  <w:style w:type="character" w:customStyle="1" w:styleId="732">
    <w:name w:val="正文文本 2 Char"/>
    <w:basedOn w:val="78"/>
    <w:link w:val="69"/>
    <w:qFormat/>
    <w:uiPriority w:val="0"/>
    <w:rPr>
      <w:rFonts w:ascii="Times New Roman" w:hAnsi="Times New Roman" w:eastAsia="宋体" w:cs="Times New Roman"/>
      <w:szCs w:val="20"/>
    </w:rPr>
  </w:style>
  <w:style w:type="paragraph" w:customStyle="1" w:styleId="733">
    <w:name w:val="xl7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kern w:val="0"/>
      <w:sz w:val="24"/>
      <w:szCs w:val="24"/>
    </w:rPr>
  </w:style>
  <w:style w:type="paragraph" w:customStyle="1" w:styleId="734">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0000"/>
      <w:kern w:val="0"/>
      <w:sz w:val="20"/>
    </w:rPr>
  </w:style>
  <w:style w:type="paragraph" w:customStyle="1" w:styleId="735">
    <w:name w:val="样式76"/>
    <w:basedOn w:val="4"/>
    <w:qFormat/>
    <w:uiPriority w:val="0"/>
    <w:pPr>
      <w:tabs>
        <w:tab w:val="left" w:pos="420"/>
      </w:tabs>
      <w:spacing w:beforeLines="50" w:afterLines="50" w:line="440" w:lineRule="exact"/>
      <w:ind w:left="420" w:hanging="420"/>
      <w:jc w:val="center"/>
    </w:pPr>
    <w:rPr>
      <w:rFonts w:ascii="宋体" w:hAnsi="宋体" w:eastAsia="宋体"/>
      <w:b w:val="0"/>
      <w:sz w:val="28"/>
      <w:szCs w:val="28"/>
    </w:rPr>
  </w:style>
  <w:style w:type="paragraph" w:customStyle="1" w:styleId="736">
    <w:name w:val="xl11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737">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38">
    <w:name w:val="四级标题"/>
    <w:basedOn w:val="1"/>
    <w:qFormat/>
    <w:uiPriority w:val="0"/>
    <w:pPr>
      <w:spacing w:line="520" w:lineRule="exact"/>
    </w:pPr>
    <w:rPr>
      <w:rFonts w:ascii="宋体"/>
      <w:sz w:val="28"/>
    </w:rPr>
  </w:style>
  <w:style w:type="paragraph" w:customStyle="1" w:styleId="739">
    <w:name w:val="托电三级标题"/>
    <w:basedOn w:val="1"/>
    <w:qFormat/>
    <w:uiPriority w:val="0"/>
    <w:pPr>
      <w:spacing w:line="520" w:lineRule="exact"/>
      <w:jc w:val="left"/>
    </w:pPr>
    <w:rPr>
      <w:rFonts w:ascii="楷体_GB2312" w:hAnsi="华文细黑" w:eastAsia="楷体_GB2312"/>
      <w:sz w:val="28"/>
      <w:szCs w:val="24"/>
    </w:rPr>
  </w:style>
  <w:style w:type="paragraph" w:customStyle="1" w:styleId="740">
    <w:name w:val="Char2"/>
    <w:basedOn w:val="1"/>
    <w:qFormat/>
    <w:uiPriority w:val="0"/>
    <w:rPr>
      <w:szCs w:val="24"/>
    </w:rPr>
  </w:style>
  <w:style w:type="paragraph" w:customStyle="1" w:styleId="741">
    <w:name w:val="xl7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kern w:val="0"/>
      <w:sz w:val="24"/>
      <w:szCs w:val="24"/>
    </w:rPr>
  </w:style>
  <w:style w:type="paragraph" w:customStyle="1" w:styleId="742">
    <w:name w:val="样式 样式 首行缩进:  0.75 厘米 + 首行缩进:  2 字符"/>
    <w:basedOn w:val="442"/>
    <w:qFormat/>
    <w:uiPriority w:val="0"/>
    <w:pPr>
      <w:ind w:left="851" w:firstLine="200" w:firstLineChars="200"/>
    </w:pPr>
    <w:rPr>
      <w:rFonts w:ascii="Arial" w:hAnsi="Arial"/>
    </w:rPr>
  </w:style>
  <w:style w:type="paragraph" w:customStyle="1" w:styleId="743">
    <w:name w:val="xl7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仿宋_GB2312" w:hAnsi="Arial Unicode MS" w:eastAsia="仿宋_GB2312"/>
      <w:kern w:val="0"/>
      <w:sz w:val="24"/>
      <w:szCs w:val="24"/>
    </w:rPr>
  </w:style>
  <w:style w:type="paragraph" w:customStyle="1" w:styleId="744">
    <w:name w:val="表后文"/>
    <w:basedOn w:val="1"/>
    <w:qFormat/>
    <w:uiPriority w:val="0"/>
    <w:pPr>
      <w:adjustRightInd w:val="0"/>
      <w:spacing w:before="120" w:line="400" w:lineRule="exact"/>
      <w:ind w:firstLine="601"/>
      <w:textAlignment w:val="baseline"/>
    </w:pPr>
    <w:rPr>
      <w:rFonts w:eastAsia="楷体_GB2312"/>
      <w:spacing w:val="8"/>
      <w:kern w:val="0"/>
      <w:sz w:val="28"/>
    </w:rPr>
  </w:style>
  <w:style w:type="paragraph" w:customStyle="1" w:styleId="745">
    <w:name w:val="表格填充1"/>
    <w:basedOn w:val="1"/>
    <w:qFormat/>
    <w:uiPriority w:val="0"/>
    <w:pPr>
      <w:topLinePunct/>
      <w:adjustRightInd w:val="0"/>
      <w:snapToGrid w:val="0"/>
      <w:jc w:val="center"/>
    </w:pPr>
    <w:rPr>
      <w:rFonts w:eastAsia="仿宋_GB2312"/>
      <w:snapToGrid w:val="0"/>
      <w:sz w:val="30"/>
    </w:rPr>
  </w:style>
  <w:style w:type="paragraph" w:customStyle="1" w:styleId="746">
    <w:name w:val="xl7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747">
    <w:name w:val="图框"/>
    <w:basedOn w:val="1"/>
    <w:link w:val="936"/>
    <w:qFormat/>
    <w:uiPriority w:val="0"/>
    <w:pPr>
      <w:jc w:val="center"/>
    </w:pPr>
    <w:rPr>
      <w:szCs w:val="21"/>
    </w:rPr>
  </w:style>
  <w:style w:type="paragraph" w:customStyle="1" w:styleId="748">
    <w:name w:val="CM102"/>
    <w:basedOn w:val="369"/>
    <w:next w:val="369"/>
    <w:qFormat/>
    <w:uiPriority w:val="0"/>
    <w:pPr>
      <w:spacing w:after="82"/>
    </w:pPr>
    <w:rPr>
      <w:rFonts w:ascii="宋体" w:eastAsia="宋体"/>
      <w:color w:val="auto"/>
    </w:rPr>
  </w:style>
  <w:style w:type="paragraph" w:customStyle="1" w:styleId="749">
    <w:name w:val="样式 标题 3BSH-3条标题1.1.1H3b3W3段标题标题 3 Char标题 3 Char Char标题 ..."/>
    <w:basedOn w:val="5"/>
    <w:qFormat/>
    <w:uiPriority w:val="0"/>
    <w:pPr>
      <w:keepLines w:val="0"/>
      <w:tabs>
        <w:tab w:val="left" w:pos="1260"/>
      </w:tabs>
      <w:overflowPunct w:val="0"/>
      <w:topLinePunct/>
      <w:autoSpaceDE w:val="0"/>
      <w:autoSpaceDN w:val="0"/>
      <w:adjustRightInd w:val="0"/>
      <w:snapToGrid w:val="0"/>
      <w:spacing w:before="0" w:after="0" w:line="360" w:lineRule="auto"/>
      <w:ind w:left="1260" w:hanging="420"/>
      <w:jc w:val="left"/>
      <w:textAlignment w:val="baseline"/>
    </w:pPr>
    <w:rPr>
      <w:rFonts w:cs="宋体"/>
      <w:color w:val="FF0000"/>
      <w:sz w:val="28"/>
      <w:szCs w:val="20"/>
    </w:rPr>
  </w:style>
  <w:style w:type="paragraph" w:customStyle="1" w:styleId="750">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751">
    <w:name w:val="xl53"/>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752">
    <w:name w:val="xl69"/>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753">
    <w:name w:val="xl4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754">
    <w:name w:val="表体"/>
    <w:basedOn w:val="1"/>
    <w:qFormat/>
    <w:uiPriority w:val="0"/>
    <w:pPr>
      <w:adjustRightInd w:val="0"/>
      <w:snapToGrid w:val="0"/>
      <w:spacing w:line="240" w:lineRule="atLeast"/>
      <w:jc w:val="center"/>
    </w:pPr>
    <w:rPr>
      <w:rFonts w:ascii="仿宋_GB2312" w:eastAsia="仿宋_GB2312"/>
      <w:sz w:val="24"/>
    </w:rPr>
  </w:style>
  <w:style w:type="paragraph" w:customStyle="1" w:styleId="755">
    <w:name w:val="默认段落字体 Para Char Char Char Char"/>
    <w:basedOn w:val="1"/>
    <w:qFormat/>
    <w:uiPriority w:val="0"/>
    <w:rPr>
      <w:szCs w:val="24"/>
    </w:rPr>
  </w:style>
  <w:style w:type="paragraph" w:customStyle="1" w:styleId="756">
    <w:name w:val="列表标题"/>
    <w:basedOn w:val="1"/>
    <w:next w:val="1"/>
    <w:qFormat/>
    <w:uiPriority w:val="0"/>
    <w:pPr>
      <w:jc w:val="center"/>
    </w:pPr>
    <w:rPr>
      <w:sz w:val="24"/>
    </w:rPr>
  </w:style>
  <w:style w:type="paragraph" w:customStyle="1" w:styleId="757">
    <w:name w:val="xl7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4"/>
    </w:rPr>
  </w:style>
  <w:style w:type="paragraph" w:customStyle="1" w:styleId="758">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759">
    <w:name w:val="Text"/>
    <w:basedOn w:val="1"/>
    <w:qFormat/>
    <w:uiPriority w:val="0"/>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kern w:val="0"/>
      <w:sz w:val="20"/>
      <w:lang w:eastAsia="de-DE"/>
    </w:rPr>
  </w:style>
  <w:style w:type="paragraph" w:customStyle="1" w:styleId="760">
    <w:name w:val="样式 题注 + 首行缩进:  2 字符"/>
    <w:basedOn w:val="23"/>
    <w:qFormat/>
    <w:uiPriority w:val="0"/>
    <w:pPr>
      <w:tabs>
        <w:tab w:val="left" w:pos="2268"/>
      </w:tabs>
      <w:spacing w:before="0" w:after="0"/>
      <w:ind w:left="851" w:firstLine="400"/>
    </w:pPr>
    <w:rPr>
      <w:rFonts w:ascii="Times New Roman" w:hAnsi="Times New Roman" w:eastAsia="宋体" w:cs="Times New Roman"/>
      <w:sz w:val="24"/>
    </w:rPr>
  </w:style>
  <w:style w:type="paragraph" w:customStyle="1" w:styleId="761">
    <w:name w:val="xl5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762">
    <w:name w:val="表文字5"/>
    <w:basedOn w:val="1"/>
    <w:qFormat/>
    <w:uiPriority w:val="0"/>
    <w:pPr>
      <w:adjustRightInd w:val="0"/>
      <w:jc w:val="left"/>
      <w:textAlignment w:val="baseline"/>
    </w:pPr>
    <w:rPr>
      <w:rFonts w:ascii="宋体"/>
      <w:kern w:val="0"/>
    </w:rPr>
  </w:style>
  <w:style w:type="paragraph" w:customStyle="1" w:styleId="763">
    <w:name w:val="基准标题"/>
    <w:basedOn w:val="17"/>
    <w:next w:val="17"/>
    <w:qFormat/>
    <w:uiPriority w:val="0"/>
    <w:pPr>
      <w:widowControl/>
      <w:spacing w:before="80" w:after="80"/>
      <w:jc w:val="center"/>
    </w:pPr>
    <w:rPr>
      <w:rFonts w:ascii="Calibri" w:hAnsi="Calibri"/>
      <w:kern w:val="0"/>
      <w:sz w:val="24"/>
      <w:szCs w:val="21"/>
      <w:lang w:eastAsia="en-US" w:bidi="en-US"/>
    </w:rPr>
  </w:style>
  <w:style w:type="paragraph" w:customStyle="1" w:styleId="764">
    <w:name w:val="xl7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kern w:val="0"/>
      <w:sz w:val="24"/>
      <w:szCs w:val="24"/>
    </w:rPr>
  </w:style>
  <w:style w:type="paragraph" w:customStyle="1" w:styleId="765">
    <w:name w:val="流程文字"/>
    <w:basedOn w:val="1"/>
    <w:qFormat/>
    <w:uiPriority w:val="0"/>
    <w:pPr>
      <w:tabs>
        <w:tab w:val="left" w:pos="6480"/>
      </w:tabs>
      <w:topLinePunct/>
      <w:adjustRightInd w:val="0"/>
      <w:snapToGrid w:val="0"/>
      <w:jc w:val="center"/>
    </w:pPr>
    <w:rPr>
      <w:rFonts w:eastAsia="仿宋_GB2312"/>
    </w:rPr>
  </w:style>
  <w:style w:type="paragraph" w:customStyle="1" w:styleId="766">
    <w:name w:val="样式 正文文字缩进 + 左侧:  2.5 字符1"/>
    <w:basedOn w:val="32"/>
    <w:qFormat/>
    <w:uiPriority w:val="0"/>
    <w:pPr>
      <w:adjustRightInd w:val="0"/>
      <w:spacing w:before="240" w:after="240" w:line="312" w:lineRule="auto"/>
      <w:ind w:left="600" w:leftChars="250"/>
    </w:pPr>
    <w:rPr>
      <w:sz w:val="24"/>
      <w:szCs w:val="20"/>
    </w:rPr>
  </w:style>
  <w:style w:type="paragraph" w:customStyle="1" w:styleId="767">
    <w:name w:val="xl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szCs w:val="24"/>
    </w:rPr>
  </w:style>
  <w:style w:type="paragraph" w:customStyle="1" w:styleId="768">
    <w:name w:val="托电四级标题 Char Char Char Char"/>
    <w:basedOn w:val="1"/>
    <w:qFormat/>
    <w:uiPriority w:val="0"/>
    <w:pPr>
      <w:spacing w:line="520" w:lineRule="exact"/>
      <w:ind w:left="45"/>
      <w:jc w:val="left"/>
    </w:pPr>
    <w:rPr>
      <w:rFonts w:ascii="宋体" w:hAnsi="宋体"/>
      <w:sz w:val="28"/>
      <w:szCs w:val="24"/>
    </w:rPr>
  </w:style>
  <w:style w:type="paragraph" w:customStyle="1" w:styleId="769">
    <w:name w:val="Char1 Char Char Char Char Char Char1"/>
    <w:basedOn w:val="1"/>
    <w:qFormat/>
    <w:uiPriority w:val="0"/>
    <w:rPr>
      <w:szCs w:val="24"/>
    </w:rPr>
  </w:style>
  <w:style w:type="paragraph" w:customStyle="1" w:styleId="770">
    <w:name w:val="xl6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771">
    <w:name w:val="样式3wf"/>
    <w:basedOn w:val="1"/>
    <w:qFormat/>
    <w:uiPriority w:val="0"/>
    <w:pPr>
      <w:autoSpaceDE w:val="0"/>
      <w:autoSpaceDN w:val="0"/>
      <w:adjustRightInd w:val="0"/>
      <w:snapToGrid w:val="0"/>
      <w:spacing w:line="360" w:lineRule="auto"/>
      <w:ind w:firstLine="514" w:firstLineChars="214"/>
    </w:pPr>
    <w:rPr>
      <w:rFonts w:cs="Arial"/>
      <w:kern w:val="0"/>
      <w:sz w:val="24"/>
      <w:szCs w:val="24"/>
    </w:rPr>
  </w:style>
  <w:style w:type="paragraph" w:customStyle="1" w:styleId="772">
    <w:name w:val="xl108"/>
    <w:basedOn w:val="1"/>
    <w:qFormat/>
    <w:uiPriority w:val="0"/>
    <w:pPr>
      <w:widowControl/>
      <w:pBdr>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773">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color w:val="000000"/>
      <w:sz w:val="28"/>
    </w:rPr>
  </w:style>
  <w:style w:type="paragraph" w:customStyle="1" w:styleId="774">
    <w:name w:val="表格02左"/>
    <w:basedOn w:val="477"/>
    <w:qFormat/>
    <w:uiPriority w:val="0"/>
    <w:pPr>
      <w:adjustRightInd/>
      <w:jc w:val="left"/>
      <w:textAlignment w:val="auto"/>
    </w:pPr>
    <w:rPr>
      <w:spacing w:val="0"/>
      <w:kern w:val="2"/>
      <w:szCs w:val="24"/>
    </w:rPr>
  </w:style>
  <w:style w:type="paragraph" w:customStyle="1" w:styleId="775">
    <w:name w:val="样式"/>
    <w:basedOn w:val="1"/>
    <w:next w:val="42"/>
    <w:qFormat/>
    <w:uiPriority w:val="0"/>
    <w:rPr>
      <w:rFonts w:ascii="宋体" w:hAnsi="Courier New"/>
      <w:szCs w:val="21"/>
    </w:rPr>
  </w:style>
  <w:style w:type="paragraph" w:customStyle="1" w:styleId="776">
    <w:name w:val="unnamed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777">
    <w:name w:val="puce"/>
    <w:basedOn w:val="1"/>
    <w:qFormat/>
    <w:uiPriority w:val="0"/>
    <w:pPr>
      <w:widowControl/>
      <w:adjustRightInd w:val="0"/>
      <w:snapToGrid w:val="0"/>
      <w:spacing w:before="120" w:after="120"/>
      <w:ind w:left="1020" w:hanging="340"/>
    </w:pPr>
    <w:rPr>
      <w:rFonts w:ascii="Arial" w:hAnsi="Arial"/>
      <w:kern w:val="0"/>
      <w:sz w:val="24"/>
    </w:rPr>
  </w:style>
  <w:style w:type="paragraph" w:customStyle="1" w:styleId="778">
    <w:name w:val="三级标题"/>
    <w:basedOn w:val="1"/>
    <w:qFormat/>
    <w:uiPriority w:val="0"/>
    <w:pPr>
      <w:spacing w:line="520" w:lineRule="exact"/>
    </w:pPr>
    <w:rPr>
      <w:rFonts w:ascii="楷体_GB2312" w:eastAsia="楷体_GB2312"/>
      <w:sz w:val="28"/>
    </w:rPr>
  </w:style>
  <w:style w:type="paragraph" w:customStyle="1" w:styleId="779">
    <w:name w:val="CM8"/>
    <w:basedOn w:val="369"/>
    <w:next w:val="369"/>
    <w:qFormat/>
    <w:uiPriority w:val="0"/>
    <w:pPr>
      <w:spacing w:line="500" w:lineRule="atLeast"/>
    </w:pPr>
    <w:rPr>
      <w:rFonts w:ascii="宋体" w:eastAsia="宋体" w:cs="宋体"/>
      <w:color w:val="auto"/>
    </w:rPr>
  </w:style>
  <w:style w:type="paragraph" w:customStyle="1" w:styleId="780">
    <w:name w:val="CM21"/>
    <w:basedOn w:val="1"/>
    <w:next w:val="1"/>
    <w:qFormat/>
    <w:uiPriority w:val="0"/>
    <w:pPr>
      <w:autoSpaceDE w:val="0"/>
      <w:autoSpaceDN w:val="0"/>
      <w:adjustRightInd w:val="0"/>
      <w:spacing w:line="548" w:lineRule="atLeast"/>
      <w:jc w:val="left"/>
    </w:pPr>
    <w:rPr>
      <w:rFonts w:ascii="楷体_GB2312" w:eastAsia="楷体_GB2312" w:cs="楷体_GB2312"/>
      <w:kern w:val="0"/>
      <w:sz w:val="24"/>
      <w:szCs w:val="24"/>
    </w:rPr>
  </w:style>
  <w:style w:type="paragraph" w:customStyle="1" w:styleId="781">
    <w:name w:val="xl23"/>
    <w:basedOn w:val="1"/>
    <w:qFormat/>
    <w:uiPriority w:val="0"/>
    <w:pPr>
      <w:widowControl/>
      <w:spacing w:before="100" w:beforeAutospacing="1" w:after="100" w:afterAutospacing="1" w:line="440" w:lineRule="exact"/>
      <w:jc w:val="center"/>
    </w:pPr>
    <w:rPr>
      <w:rFonts w:ascii="宋体" w:hAnsi="宋体"/>
      <w:kern w:val="0"/>
      <w:sz w:val="24"/>
      <w:szCs w:val="24"/>
    </w:rPr>
  </w:style>
  <w:style w:type="paragraph" w:customStyle="1" w:styleId="782">
    <w:name w:val="正文 + 首行缩进:  2 字符"/>
    <w:basedOn w:val="1"/>
    <w:qFormat/>
    <w:uiPriority w:val="0"/>
    <w:pPr>
      <w:spacing w:line="360" w:lineRule="auto"/>
      <w:ind w:firstLine="560" w:firstLineChars="200"/>
    </w:pPr>
    <w:rPr>
      <w:rFonts w:eastAsia="仿宋_GB2312"/>
      <w:sz w:val="28"/>
      <w:szCs w:val="24"/>
    </w:rPr>
  </w:style>
  <w:style w:type="paragraph" w:customStyle="1" w:styleId="783">
    <w:name w:val="1表格"/>
    <w:basedOn w:val="1"/>
    <w:qFormat/>
    <w:uiPriority w:val="0"/>
    <w:pPr>
      <w:snapToGrid w:val="0"/>
      <w:spacing w:line="300" w:lineRule="auto"/>
      <w:jc w:val="center"/>
    </w:pPr>
    <w:rPr>
      <w:color w:val="000000"/>
      <w:spacing w:val="4"/>
      <w:kern w:val="0"/>
      <w:szCs w:val="24"/>
    </w:rPr>
  </w:style>
  <w:style w:type="paragraph" w:customStyle="1" w:styleId="784">
    <w:name w:val="正文王"/>
    <w:basedOn w:val="1"/>
    <w:qFormat/>
    <w:uiPriority w:val="0"/>
    <w:pPr>
      <w:adjustRightInd w:val="0"/>
      <w:snapToGrid w:val="0"/>
      <w:spacing w:line="360" w:lineRule="auto"/>
      <w:ind w:firstLine="480" w:firstLineChars="200"/>
    </w:pPr>
    <w:rPr>
      <w:rFonts w:ascii="宋体" w:hAnsi="宋体"/>
      <w:sz w:val="24"/>
      <w:szCs w:val="24"/>
    </w:rPr>
  </w:style>
  <w:style w:type="paragraph" w:customStyle="1" w:styleId="785">
    <w:name w:val="正文缩"/>
    <w:basedOn w:val="48"/>
    <w:qFormat/>
    <w:uiPriority w:val="0"/>
    <w:pPr>
      <w:adjustRightInd w:val="0"/>
      <w:snapToGrid w:val="0"/>
      <w:spacing w:after="0" w:line="480" w:lineRule="atLeast"/>
      <w:ind w:left="0" w:leftChars="0" w:firstLine="567"/>
    </w:pPr>
    <w:rPr>
      <w:rFonts w:ascii="宋体"/>
      <w:snapToGrid w:val="0"/>
      <w:spacing w:val="6"/>
      <w:kern w:val="0"/>
      <w:sz w:val="28"/>
      <w:szCs w:val="28"/>
    </w:rPr>
  </w:style>
  <w:style w:type="paragraph" w:customStyle="1" w:styleId="786">
    <w:name w:val="font11"/>
    <w:basedOn w:val="1"/>
    <w:qFormat/>
    <w:uiPriority w:val="0"/>
    <w:pPr>
      <w:widowControl/>
      <w:spacing w:before="100" w:beforeAutospacing="1" w:after="100" w:afterAutospacing="1" w:line="440" w:lineRule="exact"/>
      <w:jc w:val="left"/>
    </w:pPr>
    <w:rPr>
      <w:rFonts w:ascii="Arial" w:hAnsi="Arial" w:eastAsia="Arial Unicode MS" w:cs="Arial"/>
      <w:color w:val="FF0000"/>
      <w:kern w:val="0"/>
      <w:sz w:val="20"/>
    </w:rPr>
  </w:style>
  <w:style w:type="paragraph" w:customStyle="1" w:styleId="787">
    <w:name w:val="大纲正文"/>
    <w:basedOn w:val="1"/>
    <w:qFormat/>
    <w:uiPriority w:val="0"/>
    <w:pPr>
      <w:widowControl/>
      <w:adjustRightInd w:val="0"/>
      <w:snapToGrid w:val="0"/>
      <w:spacing w:afterLines="50" w:line="300" w:lineRule="auto"/>
      <w:ind w:firstLine="480" w:firstLineChars="200"/>
    </w:pPr>
    <w:rPr>
      <w:sz w:val="24"/>
    </w:rPr>
  </w:style>
  <w:style w:type="paragraph" w:customStyle="1" w:styleId="788">
    <w:name w:val="CM101"/>
    <w:basedOn w:val="369"/>
    <w:next w:val="369"/>
    <w:qFormat/>
    <w:uiPriority w:val="0"/>
    <w:pPr>
      <w:spacing w:after="83"/>
    </w:pPr>
    <w:rPr>
      <w:rFonts w:ascii="宋体" w:eastAsia="宋体"/>
      <w:color w:val="auto"/>
    </w:rPr>
  </w:style>
  <w:style w:type="character" w:customStyle="1" w:styleId="789">
    <w:name w:val="HTML 预设格式 Char"/>
    <w:basedOn w:val="78"/>
    <w:link w:val="73"/>
    <w:qFormat/>
    <w:uiPriority w:val="99"/>
    <w:rPr>
      <w:rFonts w:ascii="Arial" w:hAnsi="Arial" w:eastAsia="宋体" w:cs="Times New Roman"/>
      <w:kern w:val="0"/>
      <w:sz w:val="24"/>
      <w:szCs w:val="24"/>
    </w:rPr>
  </w:style>
  <w:style w:type="paragraph" w:customStyle="1" w:styleId="790">
    <w:name w:val="xl75"/>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rPr>
  </w:style>
  <w:style w:type="paragraph" w:customStyle="1" w:styleId="791">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rPr>
  </w:style>
  <w:style w:type="paragraph" w:customStyle="1" w:styleId="792">
    <w:name w:val="xl39"/>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793">
    <w:name w:val="表样式1"/>
    <w:basedOn w:val="1"/>
    <w:qFormat/>
    <w:uiPriority w:val="0"/>
    <w:pPr>
      <w:spacing w:line="340" w:lineRule="exact"/>
      <w:jc w:val="center"/>
    </w:pPr>
    <w:rPr>
      <w:color w:val="000000"/>
    </w:rPr>
  </w:style>
  <w:style w:type="paragraph" w:customStyle="1" w:styleId="79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795">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796">
    <w:name w:val="xl758"/>
    <w:basedOn w:val="1"/>
    <w:qFormat/>
    <w:uiPriority w:val="0"/>
    <w:pPr>
      <w:widowControl/>
      <w:spacing w:before="100" w:beforeAutospacing="1" w:after="100" w:afterAutospacing="1"/>
      <w:jc w:val="left"/>
      <w:textAlignment w:val="center"/>
    </w:pPr>
    <w:rPr>
      <w:rFonts w:ascii="Arial Unicode MS" w:hAnsi="Arial Unicode MS" w:eastAsia="Arial Unicode MS"/>
      <w:kern w:val="0"/>
      <w:sz w:val="24"/>
      <w:szCs w:val="24"/>
    </w:rPr>
  </w:style>
  <w:style w:type="paragraph" w:customStyle="1" w:styleId="797">
    <w:name w:val="正正文"/>
    <w:basedOn w:val="1"/>
    <w:qFormat/>
    <w:uiPriority w:val="0"/>
    <w:pPr>
      <w:ind w:firstLine="420" w:firstLineChars="200"/>
    </w:pPr>
    <w:rPr>
      <w:szCs w:val="24"/>
    </w:rPr>
  </w:style>
  <w:style w:type="paragraph" w:customStyle="1" w:styleId="798">
    <w:name w:val="正文水资源论证1 Char1"/>
    <w:basedOn w:val="1"/>
    <w:qFormat/>
    <w:uiPriority w:val="0"/>
    <w:pPr>
      <w:spacing w:line="520" w:lineRule="exact"/>
      <w:ind w:firstLine="560" w:firstLineChars="200"/>
    </w:pPr>
    <w:rPr>
      <w:rFonts w:ascii="宋体" w:hAnsi="宋体"/>
      <w:sz w:val="28"/>
      <w:szCs w:val="24"/>
    </w:rPr>
  </w:style>
  <w:style w:type="paragraph" w:customStyle="1" w:styleId="799">
    <w:name w:val="表格，五宋"/>
    <w:qFormat/>
    <w:uiPriority w:val="0"/>
    <w:pPr>
      <w:keepNext/>
      <w:widowControl w:val="0"/>
      <w:adjustRightInd w:val="0"/>
      <w:spacing w:line="360" w:lineRule="exact"/>
      <w:jc w:val="both"/>
    </w:pPr>
    <w:rPr>
      <w:rFonts w:ascii="Times New Roman" w:hAnsi="Times New Roman" w:eastAsia="宋体" w:cs="Times New Roman"/>
      <w:kern w:val="0"/>
      <w:sz w:val="21"/>
      <w:szCs w:val="20"/>
      <w:lang w:val="en-US" w:eastAsia="zh-CN" w:bidi="ar-SA"/>
    </w:rPr>
  </w:style>
  <w:style w:type="paragraph" w:customStyle="1" w:styleId="800">
    <w:name w:val="五号表格"/>
    <w:next w:val="1"/>
    <w:qFormat/>
    <w:uiPriority w:val="0"/>
    <w:rPr>
      <w:rFonts w:ascii="宋体" w:hAnsi="Times New Roman" w:eastAsia="宋体" w:cs="Times New Roman"/>
      <w:kern w:val="0"/>
      <w:sz w:val="21"/>
      <w:szCs w:val="20"/>
      <w:lang w:val="en-US" w:eastAsia="zh-CN" w:bidi="ar-SA"/>
    </w:rPr>
  </w:style>
  <w:style w:type="paragraph" w:customStyle="1" w:styleId="801">
    <w:name w:val="正文-使用"/>
    <w:basedOn w:val="1"/>
    <w:qFormat/>
    <w:uiPriority w:val="0"/>
    <w:pPr>
      <w:spacing w:line="360" w:lineRule="auto"/>
      <w:ind w:firstLine="482"/>
    </w:pPr>
    <w:rPr>
      <w:sz w:val="24"/>
    </w:rPr>
  </w:style>
  <w:style w:type="paragraph" w:customStyle="1" w:styleId="802">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kern w:val="0"/>
      <w:szCs w:val="21"/>
    </w:rPr>
  </w:style>
  <w:style w:type="paragraph" w:customStyle="1" w:styleId="803">
    <w:name w:val="列出段落12"/>
    <w:basedOn w:val="1"/>
    <w:qFormat/>
    <w:uiPriority w:val="0"/>
    <w:pPr>
      <w:ind w:firstLine="420" w:firstLineChars="200"/>
    </w:pPr>
    <w:rPr>
      <w:szCs w:val="24"/>
    </w:rPr>
  </w:style>
  <w:style w:type="paragraph" w:customStyle="1" w:styleId="804">
    <w:name w:val="正文 + Arial"/>
    <w:basedOn w:val="1"/>
    <w:qFormat/>
    <w:uiPriority w:val="0"/>
    <w:pPr>
      <w:adjustRightInd w:val="0"/>
      <w:snapToGrid w:val="0"/>
      <w:spacing w:line="360" w:lineRule="auto"/>
      <w:ind w:right="-21" w:firstLine="600"/>
      <w:textAlignment w:val="baseline"/>
    </w:pPr>
    <w:rPr>
      <w:rFonts w:ascii="Arial" w:hAnsi="Arial"/>
      <w:spacing w:val="20"/>
      <w:sz w:val="24"/>
    </w:rPr>
  </w:style>
  <w:style w:type="paragraph" w:customStyle="1" w:styleId="805">
    <w:name w:val="cdb"/>
    <w:basedOn w:val="607"/>
    <w:qFormat/>
    <w:uiPriority w:val="0"/>
    <w:pPr>
      <w:ind w:firstLine="482"/>
    </w:pPr>
  </w:style>
  <w:style w:type="paragraph" w:customStyle="1" w:styleId="806">
    <w:name w:val="正文格式－表格－中"/>
    <w:basedOn w:val="559"/>
    <w:qFormat/>
    <w:uiPriority w:val="0"/>
    <w:pPr>
      <w:jc w:val="center"/>
    </w:pPr>
  </w:style>
  <w:style w:type="paragraph" w:customStyle="1" w:styleId="807">
    <w:name w:val="xl37"/>
    <w:basedOn w:val="1"/>
    <w:qFormat/>
    <w:uiPriority w:val="0"/>
    <w:pPr>
      <w:widowControl/>
      <w:pBdr>
        <w:right w:val="single" w:color="auto" w:sz="4" w:space="0"/>
      </w:pBdr>
      <w:spacing w:before="100" w:beforeAutospacing="1" w:after="100" w:afterAutospacing="1"/>
      <w:jc w:val="center"/>
      <w:textAlignment w:val="center"/>
    </w:pPr>
    <w:rPr>
      <w:rFonts w:ascii="宋体" w:hAnsi="宋体"/>
      <w:color w:val="0000FF"/>
      <w:kern w:val="0"/>
      <w:sz w:val="20"/>
    </w:rPr>
  </w:style>
  <w:style w:type="paragraph" w:customStyle="1" w:styleId="808">
    <w:name w:val="目录3"/>
    <w:basedOn w:val="1"/>
    <w:next w:val="1"/>
    <w:qFormat/>
    <w:uiPriority w:val="0"/>
    <w:pPr>
      <w:tabs>
        <w:tab w:val="right" w:leader="dot" w:pos="8296"/>
      </w:tabs>
      <w:ind w:left="397"/>
    </w:pPr>
    <w:rPr>
      <w:b/>
      <w:szCs w:val="24"/>
    </w:rPr>
  </w:style>
  <w:style w:type="paragraph" w:customStyle="1" w:styleId="809">
    <w:name w:val="正文水资源论证1"/>
    <w:basedOn w:val="1"/>
    <w:qFormat/>
    <w:uiPriority w:val="0"/>
    <w:pPr>
      <w:spacing w:line="520" w:lineRule="exact"/>
      <w:ind w:firstLine="560" w:firstLineChars="200"/>
    </w:pPr>
    <w:rPr>
      <w:rFonts w:ascii="宋体" w:hAnsi="宋体"/>
      <w:sz w:val="28"/>
      <w:szCs w:val="24"/>
    </w:rPr>
  </w:style>
  <w:style w:type="paragraph" w:customStyle="1" w:styleId="810">
    <w:name w:val="Char Char Char1 Char3"/>
    <w:basedOn w:val="1"/>
    <w:qFormat/>
    <w:uiPriority w:val="0"/>
    <w:rPr>
      <w:szCs w:val="24"/>
    </w:rPr>
  </w:style>
  <w:style w:type="paragraph" w:customStyle="1" w:styleId="811">
    <w:name w:val="xl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kern w:val="0"/>
      <w:sz w:val="20"/>
    </w:rPr>
  </w:style>
  <w:style w:type="character" w:customStyle="1" w:styleId="812">
    <w:name w:val="HTML 地址 Char"/>
    <w:basedOn w:val="78"/>
    <w:link w:val="38"/>
    <w:qFormat/>
    <w:uiPriority w:val="0"/>
    <w:rPr>
      <w:rFonts w:ascii="Times New Roman" w:hAnsi="Times New Roman" w:eastAsia="宋体" w:cs="Times New Roman"/>
      <w:i/>
      <w:iCs/>
      <w:szCs w:val="24"/>
    </w:rPr>
  </w:style>
  <w:style w:type="paragraph" w:customStyle="1" w:styleId="813">
    <w:name w:val="表－序号列171"/>
    <w:basedOn w:val="1"/>
    <w:qFormat/>
    <w:uiPriority w:val="0"/>
    <w:pPr>
      <w:suppressLineNumbers/>
      <w:tabs>
        <w:tab w:val="left" w:pos="432"/>
        <w:tab w:val="left" w:pos="4025"/>
      </w:tabs>
      <w:suppressAutoHyphens/>
      <w:adjustRightInd w:val="0"/>
      <w:snapToGrid w:val="0"/>
      <w:spacing w:before="120" w:after="120" w:line="360" w:lineRule="auto"/>
      <w:ind w:firstLine="480" w:firstLineChars="200"/>
      <w:jc w:val="center"/>
    </w:pPr>
    <w:rPr>
      <w:rFonts w:cs="Arial"/>
      <w:lang w:eastAsia="ja-JP"/>
    </w:rPr>
  </w:style>
  <w:style w:type="paragraph" w:customStyle="1" w:styleId="814">
    <w:name w:val="xl5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815">
    <w:name w:val="引言"/>
    <w:basedOn w:val="1"/>
    <w:next w:val="1"/>
    <w:qFormat/>
    <w:uiPriority w:val="0"/>
    <w:pPr>
      <w:jc w:val="center"/>
    </w:pPr>
    <w:rPr>
      <w:bCs/>
      <w:color w:val="000000"/>
    </w:rPr>
  </w:style>
  <w:style w:type="paragraph" w:customStyle="1" w:styleId="816">
    <w:name w:val="样2"/>
    <w:basedOn w:val="1"/>
    <w:next w:val="1"/>
    <w:qFormat/>
    <w:uiPriority w:val="0"/>
    <w:pPr>
      <w:adjustRightInd w:val="0"/>
      <w:jc w:val="center"/>
      <w:textAlignment w:val="baseline"/>
    </w:pPr>
    <w:rPr>
      <w:kern w:val="0"/>
      <w:sz w:val="24"/>
    </w:rPr>
  </w:style>
  <w:style w:type="paragraph" w:customStyle="1" w:styleId="817">
    <w:name w:val="单位日期"/>
    <w:basedOn w:val="1"/>
    <w:qFormat/>
    <w:uiPriority w:val="0"/>
    <w:pPr>
      <w:spacing w:beforeLines="50" w:afterLines="50" w:line="360" w:lineRule="auto"/>
      <w:jc w:val="center"/>
    </w:pPr>
    <w:rPr>
      <w:rFonts w:eastAsia="黑体"/>
      <w:sz w:val="30"/>
      <w:szCs w:val="24"/>
    </w:rPr>
  </w:style>
  <w:style w:type="paragraph" w:customStyle="1" w:styleId="818">
    <w:name w:val="二级标题"/>
    <w:basedOn w:val="1"/>
    <w:qFormat/>
    <w:uiPriority w:val="0"/>
    <w:pPr>
      <w:spacing w:line="520" w:lineRule="exact"/>
    </w:pPr>
    <w:rPr>
      <w:rFonts w:ascii="黑体" w:eastAsia="黑体"/>
      <w:sz w:val="28"/>
    </w:rPr>
  </w:style>
  <w:style w:type="paragraph" w:customStyle="1" w:styleId="819">
    <w:name w:val="page_content"/>
    <w:basedOn w:val="1"/>
    <w:qFormat/>
    <w:uiPriority w:val="0"/>
    <w:pPr>
      <w:widowControl/>
      <w:spacing w:before="100" w:beforeAutospacing="1" w:after="100" w:afterAutospacing="1" w:line="330" w:lineRule="atLeast"/>
      <w:jc w:val="left"/>
    </w:pPr>
    <w:rPr>
      <w:color w:val="000000"/>
      <w:kern w:val="0"/>
      <w:sz w:val="18"/>
      <w:szCs w:val="18"/>
    </w:rPr>
  </w:style>
  <w:style w:type="paragraph" w:customStyle="1" w:styleId="820">
    <w:name w:val="托电四级标题 Char Char Char"/>
    <w:basedOn w:val="1"/>
    <w:qFormat/>
    <w:uiPriority w:val="0"/>
    <w:pPr>
      <w:spacing w:line="520" w:lineRule="exact"/>
      <w:ind w:left="45"/>
      <w:jc w:val="left"/>
    </w:pPr>
    <w:rPr>
      <w:rFonts w:ascii="宋体" w:hAnsi="宋体"/>
      <w:sz w:val="28"/>
      <w:szCs w:val="24"/>
    </w:rPr>
  </w:style>
  <w:style w:type="paragraph" w:customStyle="1" w:styleId="821">
    <w:name w:val="CM7"/>
    <w:basedOn w:val="369"/>
    <w:next w:val="369"/>
    <w:qFormat/>
    <w:uiPriority w:val="0"/>
    <w:pPr>
      <w:spacing w:line="500" w:lineRule="atLeast"/>
    </w:pPr>
    <w:rPr>
      <w:rFonts w:ascii="宋体" w:eastAsia="宋体" w:cs="宋体"/>
      <w:color w:val="auto"/>
    </w:rPr>
  </w:style>
  <w:style w:type="paragraph" w:customStyle="1" w:styleId="822">
    <w:name w:val="合同正文"/>
    <w:basedOn w:val="1"/>
    <w:qFormat/>
    <w:uiPriority w:val="0"/>
    <w:pPr>
      <w:spacing w:beforeLines="50" w:line="440" w:lineRule="exact"/>
      <w:ind w:left="300" w:leftChars="300"/>
    </w:pPr>
    <w:rPr>
      <w:rFonts w:ascii="宋体" w:hAnsi="宋体"/>
      <w:bCs/>
      <w:color w:val="000000"/>
      <w:kern w:val="28"/>
      <w:sz w:val="24"/>
      <w:szCs w:val="24"/>
    </w:rPr>
  </w:style>
  <w:style w:type="paragraph" w:customStyle="1" w:styleId="823">
    <w:name w:val="xl9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rPr>
  </w:style>
  <w:style w:type="paragraph" w:customStyle="1" w:styleId="824">
    <w:name w:val="正文缩进2"/>
    <w:basedOn w:val="1"/>
    <w:qFormat/>
    <w:uiPriority w:val="0"/>
    <w:pPr>
      <w:ind w:firstLine="420"/>
    </w:pPr>
  </w:style>
  <w:style w:type="paragraph" w:customStyle="1" w:styleId="825">
    <w:name w:val="font10"/>
    <w:basedOn w:val="1"/>
    <w:qFormat/>
    <w:uiPriority w:val="0"/>
    <w:pPr>
      <w:widowControl/>
      <w:spacing w:before="100" w:beforeAutospacing="1" w:after="100" w:afterAutospacing="1" w:line="440" w:lineRule="exact"/>
      <w:jc w:val="left"/>
    </w:pPr>
    <w:rPr>
      <w:rFonts w:ascii="Arial" w:hAnsi="Arial" w:eastAsia="Arial Unicode MS" w:cs="Arial"/>
      <w:kern w:val="0"/>
      <w:sz w:val="20"/>
    </w:rPr>
  </w:style>
  <w:style w:type="paragraph" w:customStyle="1" w:styleId="826">
    <w:name w:val="正文样式－表格－左"/>
    <w:basedOn w:val="511"/>
    <w:qFormat/>
    <w:uiPriority w:val="0"/>
    <w:pPr>
      <w:jc w:val="left"/>
    </w:pPr>
  </w:style>
  <w:style w:type="paragraph" w:customStyle="1" w:styleId="827">
    <w:name w:val="样式 (符号) 宋体 小四 行距: 1.5 倍行距"/>
    <w:basedOn w:val="1"/>
    <w:qFormat/>
    <w:uiPriority w:val="0"/>
    <w:pPr>
      <w:spacing w:line="360" w:lineRule="auto"/>
      <w:ind w:firstLine="480" w:firstLineChars="200"/>
    </w:pPr>
    <w:rPr>
      <w:rFonts w:hAnsi="宋体"/>
      <w:sz w:val="24"/>
    </w:rPr>
  </w:style>
  <w:style w:type="paragraph" w:customStyle="1" w:styleId="828">
    <w:name w:val="xl82"/>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99CC"/>
      <w:kern w:val="0"/>
      <w:sz w:val="20"/>
    </w:rPr>
  </w:style>
  <w:style w:type="paragraph" w:customStyle="1" w:styleId="829">
    <w:name w:val="表格尾注"/>
    <w:next w:val="408"/>
    <w:qFormat/>
    <w:uiPriority w:val="0"/>
    <w:pPr>
      <w:adjustRightInd w:val="0"/>
      <w:snapToGrid w:val="0"/>
      <w:spacing w:line="360" w:lineRule="exact"/>
      <w:ind w:left="907"/>
    </w:pPr>
    <w:rPr>
      <w:rFonts w:ascii="Times New Roman" w:hAnsi="Times New Roman" w:eastAsia="楷体_GB2312" w:cs="Times New Roman"/>
      <w:kern w:val="0"/>
      <w:sz w:val="21"/>
      <w:szCs w:val="21"/>
      <w:lang w:val="en-US" w:eastAsia="zh-CN" w:bidi="ar-SA"/>
    </w:rPr>
  </w:style>
  <w:style w:type="paragraph" w:customStyle="1" w:styleId="830">
    <w:name w:val="xl7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szCs w:val="24"/>
    </w:rPr>
  </w:style>
  <w:style w:type="paragraph" w:customStyle="1" w:styleId="831">
    <w:name w:val="xl5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832">
    <w:name w:val="11-表头"/>
    <w:basedOn w:val="599"/>
    <w:qFormat/>
    <w:uiPriority w:val="0"/>
    <w:pPr>
      <w:spacing w:beforeLines="0" w:afterLines="0" w:line="360" w:lineRule="auto"/>
    </w:pPr>
    <w:rPr>
      <w:rFonts w:cs="宋体"/>
    </w:rPr>
  </w:style>
  <w:style w:type="paragraph" w:customStyle="1" w:styleId="833">
    <w:name w:val="样式 宋体 小四 首行缩进:  0.74 厘米 行距: 1.5 倍行距"/>
    <w:basedOn w:val="1"/>
    <w:qFormat/>
    <w:uiPriority w:val="0"/>
    <w:pPr>
      <w:tabs>
        <w:tab w:val="left" w:pos="851"/>
      </w:tabs>
      <w:spacing w:line="360" w:lineRule="auto"/>
      <w:ind w:left="851" w:hanging="454"/>
    </w:pPr>
    <w:rPr>
      <w:rFonts w:ascii="Arial" w:hAnsi="Arial"/>
      <w:sz w:val="24"/>
      <w:szCs w:val="24"/>
    </w:rPr>
  </w:style>
  <w:style w:type="paragraph" w:customStyle="1" w:styleId="834">
    <w:name w:val="标题 5、"/>
    <w:basedOn w:val="8"/>
    <w:qFormat/>
    <w:uiPriority w:val="0"/>
    <w:pPr>
      <w:keepNext w:val="0"/>
      <w:keepLines w:val="0"/>
      <w:spacing w:beforeLines="50" w:afterLines="50" w:line="240" w:lineRule="auto"/>
      <w:ind w:firstLine="360" w:firstLineChars="200"/>
      <w:outlineLvl w:val="9"/>
    </w:pPr>
    <w:rPr>
      <w:rFonts w:ascii="宋体" w:hAnsi="宋体" w:eastAsia="宋体"/>
      <w:b w:val="0"/>
      <w:bCs w:val="0"/>
      <w:sz w:val="18"/>
      <w:szCs w:val="21"/>
    </w:rPr>
  </w:style>
  <w:style w:type="paragraph" w:customStyle="1" w:styleId="835">
    <w:name w:val="Char Char Char Char1"/>
    <w:basedOn w:val="26"/>
    <w:qFormat/>
    <w:uiPriority w:val="0"/>
    <w:pPr>
      <w:keepNext/>
      <w:spacing w:beforeLines="100"/>
    </w:pPr>
    <w:rPr>
      <w:rFonts w:ascii="Tahoma" w:hAnsi="Tahoma"/>
      <w:sz w:val="24"/>
      <w:szCs w:val="24"/>
    </w:rPr>
  </w:style>
  <w:style w:type="paragraph" w:customStyle="1" w:styleId="836">
    <w:name w:val="xl10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837">
    <w:name w:val="表中"/>
    <w:basedOn w:val="1"/>
    <w:qFormat/>
    <w:uiPriority w:val="0"/>
    <w:pPr>
      <w:adjustRightInd w:val="0"/>
      <w:snapToGrid w:val="0"/>
      <w:spacing w:line="360" w:lineRule="atLeast"/>
      <w:jc w:val="center"/>
      <w:textAlignment w:val="baseline"/>
    </w:pPr>
    <w:rPr>
      <w:rFonts w:ascii="宋体" w:hAnsi="宋体"/>
      <w:kern w:val="0"/>
      <w:szCs w:val="21"/>
    </w:rPr>
  </w:style>
  <w:style w:type="paragraph" w:customStyle="1" w:styleId="838">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rPr>
  </w:style>
  <w:style w:type="paragraph" w:customStyle="1" w:styleId="839">
    <w:name w:val="1 Char"/>
    <w:basedOn w:val="1"/>
    <w:qFormat/>
    <w:uiPriority w:val="0"/>
    <w:rPr>
      <w:szCs w:val="21"/>
    </w:rPr>
  </w:style>
  <w:style w:type="paragraph" w:customStyle="1" w:styleId="840">
    <w:name w:val="Char Char2 Char Char Char Char"/>
    <w:basedOn w:val="1"/>
    <w:qFormat/>
    <w:uiPriority w:val="0"/>
    <w:rPr>
      <w:szCs w:val="24"/>
    </w:rPr>
  </w:style>
  <w:style w:type="paragraph" w:customStyle="1" w:styleId="841">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842">
    <w:name w:val="Char1 Char Char Char Char Char Char2 Char Char Char1 Char Char Char"/>
    <w:basedOn w:val="1"/>
    <w:qFormat/>
    <w:uiPriority w:val="0"/>
    <w:rPr>
      <w:szCs w:val="24"/>
    </w:rPr>
  </w:style>
  <w:style w:type="paragraph" w:customStyle="1" w:styleId="843">
    <w:name w:val="CM41"/>
    <w:basedOn w:val="369"/>
    <w:next w:val="369"/>
    <w:qFormat/>
    <w:uiPriority w:val="0"/>
    <w:pPr>
      <w:spacing w:line="653" w:lineRule="atLeast"/>
    </w:pPr>
    <w:rPr>
      <w:rFonts w:ascii="宋体" w:eastAsia="宋体" w:cs="宋体"/>
      <w:color w:val="auto"/>
    </w:rPr>
  </w:style>
  <w:style w:type="paragraph" w:customStyle="1" w:styleId="844">
    <w:name w:val="xl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宋体" w:hAnsi="宋体"/>
      <w:kern w:val="0"/>
      <w:sz w:val="20"/>
    </w:rPr>
  </w:style>
  <w:style w:type="paragraph" w:customStyle="1" w:styleId="845">
    <w:name w:val="样式 Arial 首行缩进:  1.01 厘米 行距: 最小值 20 磅"/>
    <w:basedOn w:val="1"/>
    <w:qFormat/>
    <w:uiPriority w:val="0"/>
    <w:pPr>
      <w:spacing w:line="400" w:lineRule="atLeast"/>
    </w:pPr>
    <w:rPr>
      <w:rFonts w:ascii="Arial" w:hAnsi="Arial"/>
      <w:sz w:val="24"/>
    </w:rPr>
  </w:style>
  <w:style w:type="paragraph" w:customStyle="1" w:styleId="846">
    <w:name w:val="样式 正文首行缩进 2 + 首行缩进:  2 字符"/>
    <w:basedOn w:val="1"/>
    <w:qFormat/>
    <w:uiPriority w:val="0"/>
    <w:pPr>
      <w:adjustRightInd w:val="0"/>
      <w:snapToGrid w:val="0"/>
      <w:spacing w:after="120" w:line="360" w:lineRule="auto"/>
      <w:ind w:firstLine="480" w:firstLineChars="200"/>
    </w:pPr>
    <w:rPr>
      <w:sz w:val="24"/>
    </w:rPr>
  </w:style>
  <w:style w:type="paragraph" w:customStyle="1" w:styleId="847">
    <w:name w:val="样式 题注 + 首行缩进:  2 字符1"/>
    <w:basedOn w:val="23"/>
    <w:qFormat/>
    <w:uiPriority w:val="0"/>
    <w:pPr>
      <w:adjustRightInd/>
      <w:spacing w:before="0" w:after="0" w:line="440" w:lineRule="exact"/>
      <w:ind w:firstLine="0" w:firstLineChars="0"/>
      <w:jc w:val="center"/>
    </w:pPr>
    <w:rPr>
      <w:rFonts w:ascii="宋体" w:hAnsi="宋体" w:eastAsia="宋体" w:cs="Times New Roman"/>
      <w:sz w:val="24"/>
    </w:rPr>
  </w:style>
  <w:style w:type="paragraph" w:customStyle="1" w:styleId="848">
    <w:name w:val="特殊标题３"/>
    <w:basedOn w:val="1"/>
    <w:qFormat/>
    <w:uiPriority w:val="0"/>
    <w:pPr>
      <w:overflowPunct w:val="0"/>
      <w:autoSpaceDE w:val="0"/>
      <w:autoSpaceDN w:val="0"/>
      <w:adjustRightInd w:val="0"/>
      <w:spacing w:line="360" w:lineRule="auto"/>
    </w:pPr>
    <w:rPr>
      <w:rFonts w:eastAsia="仿宋_GB2312"/>
      <w:kern w:val="0"/>
      <w:sz w:val="28"/>
    </w:rPr>
  </w:style>
  <w:style w:type="paragraph" w:customStyle="1" w:styleId="849">
    <w:name w:val="样式10"/>
    <w:basedOn w:val="1"/>
    <w:qFormat/>
    <w:uiPriority w:val="0"/>
    <w:pPr>
      <w:pBdr>
        <w:bottom w:val="thinThickSmallGap" w:color="auto" w:sz="18" w:space="1"/>
      </w:pBdr>
      <w:tabs>
        <w:tab w:val="center" w:pos="4153"/>
        <w:tab w:val="right" w:pos="8306"/>
      </w:tabs>
      <w:snapToGrid w:val="0"/>
      <w:ind w:right="41"/>
    </w:pPr>
    <w:rPr>
      <w:rFonts w:ascii="宋体" w:hAnsi="宋体"/>
      <w:b/>
      <w:bCs/>
      <w:i/>
      <w:sz w:val="18"/>
      <w:szCs w:val="21"/>
    </w:rPr>
  </w:style>
  <w:style w:type="paragraph" w:customStyle="1" w:styleId="850">
    <w:name w:val="CM53"/>
    <w:basedOn w:val="369"/>
    <w:next w:val="369"/>
    <w:qFormat/>
    <w:uiPriority w:val="0"/>
    <w:pPr>
      <w:spacing w:after="498"/>
    </w:pPr>
    <w:rPr>
      <w:rFonts w:ascii="宋体" w:eastAsia="宋体" w:cs="宋体"/>
      <w:color w:val="auto"/>
    </w:rPr>
  </w:style>
  <w:style w:type="paragraph" w:customStyle="1" w:styleId="851">
    <w:name w:val="标题样式2"/>
    <w:basedOn w:val="1"/>
    <w:qFormat/>
    <w:uiPriority w:val="0"/>
    <w:pPr>
      <w:adjustRightInd w:val="0"/>
      <w:spacing w:line="480" w:lineRule="atLeast"/>
      <w:jc w:val="left"/>
      <w:textAlignment w:val="baseline"/>
    </w:pPr>
    <w:rPr>
      <w:kern w:val="0"/>
      <w:sz w:val="28"/>
    </w:rPr>
  </w:style>
  <w:style w:type="paragraph" w:customStyle="1" w:styleId="852">
    <w:name w:val="xl78"/>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99CC"/>
      <w:kern w:val="0"/>
      <w:sz w:val="20"/>
    </w:rPr>
  </w:style>
  <w:style w:type="paragraph" w:customStyle="1" w:styleId="853">
    <w:name w:val="xl7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Courier New" w:hAnsi="Courier New" w:eastAsia="Arial Unicode MS"/>
      <w:kern w:val="0"/>
      <w:sz w:val="24"/>
      <w:szCs w:val="24"/>
    </w:rPr>
  </w:style>
  <w:style w:type="paragraph" w:customStyle="1" w:styleId="854">
    <w:name w:val="xl4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kern w:val="0"/>
      <w:sz w:val="20"/>
    </w:rPr>
  </w:style>
  <w:style w:type="paragraph" w:customStyle="1" w:styleId="855">
    <w:name w:val="样式 表格内容 + (中文) 宋体 居中"/>
    <w:basedOn w:val="1"/>
    <w:qFormat/>
    <w:uiPriority w:val="0"/>
    <w:pPr>
      <w:overflowPunct w:val="0"/>
      <w:adjustRightInd w:val="0"/>
      <w:snapToGrid w:val="0"/>
      <w:spacing w:after="120" w:line="440" w:lineRule="exact"/>
      <w:jc w:val="center"/>
      <w:textAlignment w:val="baseline"/>
    </w:pPr>
    <w:rPr>
      <w:rFonts w:ascii="Arial" w:hAnsi="Arial"/>
      <w:kern w:val="0"/>
      <w:szCs w:val="21"/>
    </w:rPr>
  </w:style>
  <w:style w:type="character" w:customStyle="1" w:styleId="856">
    <w:name w:val="正文文本 3 Char"/>
    <w:basedOn w:val="78"/>
    <w:link w:val="29"/>
    <w:qFormat/>
    <w:uiPriority w:val="0"/>
    <w:rPr>
      <w:rFonts w:ascii="Times New Roman" w:hAnsi="Times New Roman" w:eastAsia="宋体" w:cs="Times New Roman"/>
      <w:sz w:val="16"/>
      <w:szCs w:val="16"/>
    </w:rPr>
  </w:style>
  <w:style w:type="paragraph" w:customStyle="1" w:styleId="857">
    <w:name w:val="样式14"/>
    <w:basedOn w:val="1"/>
    <w:qFormat/>
    <w:uiPriority w:val="0"/>
    <w:pPr>
      <w:overflowPunct w:val="0"/>
      <w:autoSpaceDE w:val="0"/>
      <w:autoSpaceDN w:val="0"/>
      <w:adjustRightInd w:val="0"/>
      <w:spacing w:line="454" w:lineRule="exact"/>
      <w:textAlignment w:val="baseline"/>
    </w:pPr>
    <w:rPr>
      <w:kern w:val="0"/>
      <w:sz w:val="28"/>
    </w:rPr>
  </w:style>
  <w:style w:type="paragraph" w:customStyle="1" w:styleId="858">
    <w:name w:val="font12"/>
    <w:basedOn w:val="1"/>
    <w:qFormat/>
    <w:uiPriority w:val="0"/>
    <w:pPr>
      <w:widowControl/>
      <w:spacing w:before="100" w:beforeAutospacing="1" w:after="100" w:afterAutospacing="1" w:line="440" w:lineRule="exact"/>
      <w:jc w:val="left"/>
    </w:pPr>
    <w:rPr>
      <w:rFonts w:ascii="Arial" w:hAnsi="Arial" w:eastAsia="Arial Unicode MS" w:cs="Arial"/>
      <w:b/>
      <w:bCs/>
      <w:kern w:val="0"/>
      <w:sz w:val="20"/>
    </w:rPr>
  </w:style>
  <w:style w:type="paragraph" w:customStyle="1" w:styleId="859">
    <w:name w:val="表－右对齐"/>
    <w:basedOn w:val="254"/>
    <w:qFormat/>
    <w:uiPriority w:val="0"/>
    <w:pPr>
      <w:tabs>
        <w:tab w:val="clear" w:pos="360"/>
      </w:tabs>
      <w:adjustRightInd w:val="0"/>
      <w:spacing w:before="60" w:after="60" w:line="360" w:lineRule="auto"/>
      <w:ind w:left="0" w:firstLine="480" w:firstLineChars="200"/>
      <w:jc w:val="right"/>
    </w:pPr>
    <w:rPr>
      <w:color w:val="auto"/>
      <w:sz w:val="21"/>
      <w:lang w:eastAsia="ja-JP"/>
    </w:rPr>
  </w:style>
  <w:style w:type="paragraph" w:customStyle="1" w:styleId="860">
    <w:name w:val="xl7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4"/>
    </w:rPr>
  </w:style>
  <w:style w:type="paragraph" w:customStyle="1" w:styleId="861">
    <w:name w:val="表居中（中文）"/>
    <w:basedOn w:val="1"/>
    <w:qFormat/>
    <w:uiPriority w:val="0"/>
    <w:pPr>
      <w:adjustRightInd w:val="0"/>
      <w:spacing w:line="380" w:lineRule="atLeast"/>
      <w:jc w:val="center"/>
      <w:textAlignment w:val="baseline"/>
    </w:pPr>
    <w:rPr>
      <w:rFonts w:eastAsia="楷体_GB2312"/>
      <w:kern w:val="0"/>
    </w:rPr>
  </w:style>
  <w:style w:type="paragraph" w:customStyle="1" w:styleId="86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863">
    <w:name w:val="文-5"/>
    <w:basedOn w:val="1"/>
    <w:qFormat/>
    <w:uiPriority w:val="0"/>
    <w:pPr>
      <w:adjustRightInd w:val="0"/>
      <w:snapToGrid w:val="0"/>
      <w:spacing w:line="360" w:lineRule="exact"/>
      <w:jc w:val="center"/>
    </w:pPr>
    <w:rPr>
      <w:rFonts w:ascii="黑体" w:hAnsi="宋体" w:eastAsia="黑体"/>
      <w:snapToGrid w:val="0"/>
      <w:kern w:val="0"/>
      <w:szCs w:val="21"/>
    </w:rPr>
  </w:style>
  <w:style w:type="paragraph" w:customStyle="1" w:styleId="864">
    <w:name w:val="表格01"/>
    <w:basedOn w:val="1"/>
    <w:qFormat/>
    <w:uiPriority w:val="0"/>
    <w:pPr>
      <w:adjustRightInd w:val="0"/>
      <w:snapToGrid w:val="0"/>
      <w:jc w:val="center"/>
    </w:pPr>
    <w:rPr>
      <w:sz w:val="24"/>
    </w:rPr>
  </w:style>
  <w:style w:type="paragraph" w:customStyle="1" w:styleId="865">
    <w:name w:val="样式 标题 4 + 宋体 行距: 1.5 倍行距"/>
    <w:basedOn w:val="6"/>
    <w:qFormat/>
    <w:uiPriority w:val="0"/>
    <w:pPr>
      <w:tabs>
        <w:tab w:val="left" w:pos="1512"/>
      </w:tabs>
      <w:spacing w:line="360" w:lineRule="auto"/>
    </w:pPr>
    <w:rPr>
      <w:rFonts w:ascii="宋体" w:hAnsi="宋体" w:eastAsia="宋体"/>
      <w:szCs w:val="20"/>
    </w:rPr>
  </w:style>
  <w:style w:type="paragraph" w:customStyle="1" w:styleId="866">
    <w:name w:val="标题3"/>
    <w:basedOn w:val="1"/>
    <w:next w:val="6"/>
    <w:qFormat/>
    <w:uiPriority w:val="0"/>
    <w:rPr>
      <w:sz w:val="28"/>
    </w:rPr>
  </w:style>
  <w:style w:type="paragraph" w:customStyle="1" w:styleId="867">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868">
    <w:name w:val="标题 3 + Arial 小四 非加粗 段前: 0 磅 段后: 6 磅 行距: 固定值 22 磅"/>
    <w:basedOn w:val="5"/>
    <w:next w:val="1"/>
    <w:qFormat/>
    <w:uiPriority w:val="0"/>
    <w:pPr>
      <w:spacing w:before="0" w:after="0" w:line="440" w:lineRule="exact"/>
    </w:pPr>
    <w:rPr>
      <w:rFonts w:ascii="宋体" w:hAnsi="宋体"/>
      <w:sz w:val="24"/>
      <w:szCs w:val="20"/>
    </w:rPr>
  </w:style>
  <w:style w:type="paragraph" w:customStyle="1" w:styleId="869">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870">
    <w:name w:val="样式 宋体 左侧:  0.74 厘米 行距: 1.5 倍行距"/>
    <w:basedOn w:val="1"/>
    <w:qFormat/>
    <w:uiPriority w:val="0"/>
    <w:pPr>
      <w:spacing w:after="120" w:line="440" w:lineRule="exact"/>
      <w:ind w:left="851"/>
    </w:pPr>
    <w:rPr>
      <w:sz w:val="24"/>
      <w:szCs w:val="24"/>
    </w:rPr>
  </w:style>
  <w:style w:type="paragraph" w:customStyle="1" w:styleId="871">
    <w:name w:val="样式2 正文"/>
    <w:basedOn w:val="1"/>
    <w:qFormat/>
    <w:uiPriority w:val="0"/>
    <w:pPr>
      <w:snapToGrid w:val="0"/>
      <w:spacing w:line="420" w:lineRule="auto"/>
      <w:ind w:firstLine="200" w:firstLineChars="200"/>
    </w:pPr>
    <w:rPr>
      <w:szCs w:val="21"/>
    </w:rPr>
  </w:style>
  <w:style w:type="paragraph" w:customStyle="1" w:styleId="872">
    <w:name w:val="xl7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kern w:val="0"/>
      <w:sz w:val="24"/>
      <w:szCs w:val="24"/>
    </w:rPr>
  </w:style>
  <w:style w:type="paragraph" w:customStyle="1" w:styleId="873">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szCs w:val="24"/>
    </w:rPr>
  </w:style>
  <w:style w:type="paragraph" w:customStyle="1" w:styleId="874">
    <w:name w:val="xl110"/>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875">
    <w:name w:val="Text new"/>
    <w:qFormat/>
    <w:uiPriority w:val="0"/>
    <w:pPr>
      <w:spacing w:before="60" w:after="60"/>
      <w:ind w:left="851"/>
    </w:pPr>
    <w:rPr>
      <w:rFonts w:ascii="Arial" w:hAnsi="Arial" w:eastAsia="宋体" w:cs="Times New Roman"/>
      <w:kern w:val="0"/>
      <w:sz w:val="20"/>
      <w:szCs w:val="20"/>
      <w:lang w:val="en-GB" w:eastAsia="en-US" w:bidi="ar-SA"/>
    </w:rPr>
  </w:style>
  <w:style w:type="paragraph" w:customStyle="1" w:styleId="876">
    <w:name w:val="xl79"/>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rPr>
  </w:style>
  <w:style w:type="paragraph" w:customStyle="1" w:styleId="877">
    <w:name w:val="CM40"/>
    <w:basedOn w:val="369"/>
    <w:next w:val="369"/>
    <w:qFormat/>
    <w:uiPriority w:val="0"/>
    <w:pPr>
      <w:spacing w:line="653" w:lineRule="atLeast"/>
    </w:pPr>
    <w:rPr>
      <w:rFonts w:ascii="宋体" w:eastAsia="宋体" w:cs="宋体"/>
      <w:color w:val="auto"/>
    </w:rPr>
  </w:style>
  <w:style w:type="paragraph" w:customStyle="1" w:styleId="878">
    <w:name w:val="附件名"/>
    <w:qFormat/>
    <w:uiPriority w:val="0"/>
    <w:pPr>
      <w:jc w:val="center"/>
    </w:pPr>
    <w:rPr>
      <w:rFonts w:ascii="Times New Roman" w:hAnsi="Times New Roman" w:eastAsia="黑体" w:cs="Times New Roman"/>
      <w:kern w:val="0"/>
      <w:sz w:val="36"/>
      <w:szCs w:val="20"/>
      <w:lang w:val="en-US" w:eastAsia="zh-CN" w:bidi="ar-SA"/>
    </w:rPr>
  </w:style>
  <w:style w:type="paragraph" w:customStyle="1" w:styleId="879">
    <w:name w:val="xl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宋体" w:hAnsi="宋体"/>
      <w:kern w:val="0"/>
      <w:sz w:val="20"/>
    </w:rPr>
  </w:style>
  <w:style w:type="paragraph" w:customStyle="1" w:styleId="880">
    <w:name w:val="1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881">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rPr>
  </w:style>
  <w:style w:type="paragraph" w:customStyle="1" w:styleId="882">
    <w:name w:val="标注"/>
    <w:basedOn w:val="1"/>
    <w:qFormat/>
    <w:uiPriority w:val="0"/>
    <w:pPr>
      <w:spacing w:beforeLines="50" w:afterLines="50" w:line="312" w:lineRule="auto"/>
      <w:ind w:firstLine="480" w:firstLineChars="200"/>
    </w:pPr>
    <w:rPr>
      <w:rFonts w:ascii="宋体" w:hAnsi="宋体"/>
      <w:sz w:val="24"/>
      <w:szCs w:val="24"/>
    </w:rPr>
  </w:style>
  <w:style w:type="paragraph" w:customStyle="1" w:styleId="883">
    <w:name w:val="font8"/>
    <w:basedOn w:val="1"/>
    <w:qFormat/>
    <w:uiPriority w:val="0"/>
    <w:pPr>
      <w:widowControl/>
      <w:spacing w:before="100" w:beforeAutospacing="1" w:after="100" w:afterAutospacing="1" w:line="440" w:lineRule="exact"/>
      <w:jc w:val="left"/>
    </w:pPr>
    <w:rPr>
      <w:rFonts w:hint="eastAsia" w:ascii="宋体" w:hAnsi="宋体" w:cs="Arial Unicode MS"/>
      <w:kern w:val="0"/>
      <w:sz w:val="22"/>
      <w:szCs w:val="22"/>
    </w:rPr>
  </w:style>
  <w:style w:type="paragraph" w:customStyle="1" w:styleId="884">
    <w:name w:val="我的标题3"/>
    <w:basedOn w:val="1"/>
    <w:qFormat/>
    <w:uiPriority w:val="0"/>
    <w:pPr>
      <w:ind w:firstLine="538" w:firstLineChars="192"/>
    </w:pPr>
    <w:rPr>
      <w:rFonts w:eastAsia="黑体"/>
      <w:sz w:val="28"/>
      <w:szCs w:val="24"/>
    </w:rPr>
  </w:style>
  <w:style w:type="paragraph" w:customStyle="1" w:styleId="885">
    <w:name w:val="CM44"/>
    <w:basedOn w:val="1"/>
    <w:next w:val="1"/>
    <w:qFormat/>
    <w:uiPriority w:val="0"/>
    <w:pPr>
      <w:autoSpaceDE w:val="0"/>
      <w:autoSpaceDN w:val="0"/>
      <w:adjustRightInd w:val="0"/>
      <w:spacing w:after="125"/>
      <w:jc w:val="left"/>
    </w:pPr>
    <w:rPr>
      <w:rFonts w:ascii="楷体_GB2312" w:eastAsia="楷体_GB2312" w:cs="楷体_GB2312"/>
      <w:kern w:val="0"/>
      <w:sz w:val="24"/>
      <w:szCs w:val="24"/>
    </w:rPr>
  </w:style>
  <w:style w:type="paragraph" w:customStyle="1" w:styleId="886">
    <w:name w:val="cd1"/>
    <w:basedOn w:val="1"/>
    <w:qFormat/>
    <w:uiPriority w:val="0"/>
    <w:pPr>
      <w:spacing w:before="120"/>
      <w:jc w:val="center"/>
    </w:pPr>
    <w:rPr>
      <w:rFonts w:eastAsia="黑体"/>
      <w:b/>
      <w:sz w:val="24"/>
    </w:rPr>
  </w:style>
  <w:style w:type="paragraph" w:customStyle="1" w:styleId="887">
    <w:name w:val="Char1 Char Char Char Char Char Char2 Char Char Char1"/>
    <w:basedOn w:val="1"/>
    <w:qFormat/>
    <w:uiPriority w:val="0"/>
    <w:rPr>
      <w:szCs w:val="24"/>
    </w:rPr>
  </w:style>
  <w:style w:type="paragraph" w:customStyle="1" w:styleId="888">
    <w:name w:val="Char Char Char Char Char2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889">
    <w:name w:val="正文水资源论证1 Char"/>
    <w:basedOn w:val="1"/>
    <w:qFormat/>
    <w:uiPriority w:val="0"/>
    <w:pPr>
      <w:spacing w:line="520" w:lineRule="exact"/>
      <w:ind w:firstLine="560" w:firstLineChars="200"/>
    </w:pPr>
    <w:rPr>
      <w:rFonts w:ascii="宋体" w:hAnsi="宋体"/>
      <w:sz w:val="28"/>
      <w:szCs w:val="24"/>
    </w:rPr>
  </w:style>
  <w:style w:type="paragraph" w:customStyle="1" w:styleId="890">
    <w:name w:val="CM65"/>
    <w:basedOn w:val="369"/>
    <w:next w:val="369"/>
    <w:qFormat/>
    <w:uiPriority w:val="0"/>
    <w:pPr>
      <w:spacing w:after="683"/>
    </w:pPr>
    <w:rPr>
      <w:rFonts w:ascii="宋体" w:eastAsia="宋体" w:cs="宋体"/>
      <w:color w:val="auto"/>
    </w:rPr>
  </w:style>
  <w:style w:type="paragraph" w:customStyle="1" w:styleId="891">
    <w:name w:val="【表头】"/>
    <w:basedOn w:val="1"/>
    <w:link w:val="892"/>
    <w:qFormat/>
    <w:uiPriority w:val="0"/>
    <w:pPr>
      <w:spacing w:line="460" w:lineRule="exact"/>
      <w:jc w:val="center"/>
    </w:pPr>
    <w:rPr>
      <w:rFonts w:eastAsia="黑体" w:cs="宋体"/>
      <w:kern w:val="0"/>
      <w:sz w:val="24"/>
    </w:rPr>
  </w:style>
  <w:style w:type="character" w:customStyle="1" w:styleId="892">
    <w:name w:val="【表头】 Char"/>
    <w:link w:val="891"/>
    <w:qFormat/>
    <w:uiPriority w:val="0"/>
    <w:rPr>
      <w:rFonts w:ascii="Times New Roman" w:hAnsi="Times New Roman" w:eastAsia="黑体" w:cs="宋体"/>
      <w:kern w:val="0"/>
      <w:sz w:val="24"/>
      <w:szCs w:val="20"/>
    </w:rPr>
  </w:style>
  <w:style w:type="character" w:customStyle="1" w:styleId="893">
    <w:name w:val="Normal Char"/>
    <w:link w:val="435"/>
    <w:qFormat/>
    <w:uiPriority w:val="0"/>
    <w:rPr>
      <w:rFonts w:ascii="宋体" w:hAnsi="Times New Roman" w:eastAsia="宋体" w:cs="Times New Roman"/>
      <w:kern w:val="0"/>
      <w:sz w:val="24"/>
      <w:szCs w:val="20"/>
    </w:rPr>
  </w:style>
  <w:style w:type="paragraph" w:customStyle="1" w:styleId="894">
    <w:name w:val="谏壁正文chen"/>
    <w:basedOn w:val="1"/>
    <w:link w:val="895"/>
    <w:qFormat/>
    <w:uiPriority w:val="0"/>
    <w:pPr>
      <w:spacing w:line="360" w:lineRule="auto"/>
      <w:ind w:firstLine="200" w:firstLineChars="200"/>
    </w:pPr>
    <w:rPr>
      <w:sz w:val="24"/>
      <w:szCs w:val="24"/>
    </w:rPr>
  </w:style>
  <w:style w:type="character" w:customStyle="1" w:styleId="895">
    <w:name w:val="谏壁正文chen Char"/>
    <w:link w:val="894"/>
    <w:qFormat/>
    <w:uiPriority w:val="0"/>
    <w:rPr>
      <w:rFonts w:ascii="Times New Roman" w:hAnsi="Times New Roman" w:eastAsia="宋体" w:cs="Times New Roman"/>
      <w:sz w:val="24"/>
      <w:szCs w:val="24"/>
    </w:rPr>
  </w:style>
  <w:style w:type="paragraph" w:customStyle="1" w:styleId="896">
    <w:name w:val="样式 表头 + 小四"/>
    <w:basedOn w:val="66"/>
    <w:qFormat/>
    <w:uiPriority w:val="0"/>
    <w:pPr>
      <w:jc w:val="center"/>
    </w:pPr>
    <w:rPr>
      <w:b/>
      <w:bCs/>
      <w:smallCaps w:val="0"/>
      <w:sz w:val="24"/>
    </w:rPr>
  </w:style>
  <w:style w:type="character" w:customStyle="1" w:styleId="897">
    <w:name w:val="表1 Char"/>
    <w:link w:val="673"/>
    <w:qFormat/>
    <w:uiPriority w:val="0"/>
    <w:rPr>
      <w:rFonts w:ascii="Times New Roman" w:hAnsi="Times New Roman" w:eastAsia="宋体" w:cs="Times New Roman"/>
      <w:szCs w:val="20"/>
    </w:rPr>
  </w:style>
  <w:style w:type="paragraph" w:customStyle="1" w:styleId="898">
    <w:name w:val="样式 标题 1 + 首行缩进:  2 字符1"/>
    <w:basedOn w:val="3"/>
    <w:qFormat/>
    <w:uiPriority w:val="0"/>
    <w:pPr>
      <w:spacing w:before="240" w:after="60" w:line="240" w:lineRule="auto"/>
      <w:jc w:val="left"/>
    </w:pPr>
    <w:rPr>
      <w:rFonts w:eastAsia="黑体" w:cs="宋体"/>
      <w:b w:val="0"/>
      <w:bCs w:val="0"/>
      <w:sz w:val="28"/>
      <w:szCs w:val="20"/>
    </w:rPr>
  </w:style>
  <w:style w:type="paragraph" w:customStyle="1" w:styleId="899">
    <w:name w:val="样式 样式 标题 1 + 首行缩进:  2 字符1 + 小四"/>
    <w:basedOn w:val="898"/>
    <w:qFormat/>
    <w:uiPriority w:val="0"/>
    <w:pPr>
      <w:outlineLvl w:val="2"/>
    </w:pPr>
    <w:rPr>
      <w:sz w:val="24"/>
    </w:rPr>
  </w:style>
  <w:style w:type="character" w:customStyle="1" w:styleId="900">
    <w:name w:val="正文文字缩进2字符 Char"/>
    <w:qFormat/>
    <w:uiPriority w:val="0"/>
    <w:rPr>
      <w:rFonts w:eastAsia="宋体"/>
      <w:kern w:val="2"/>
      <w:sz w:val="21"/>
      <w:szCs w:val="24"/>
      <w:lang w:val="en-US" w:eastAsia="zh-CN" w:bidi="ar-SA"/>
    </w:rPr>
  </w:style>
  <w:style w:type="paragraph" w:customStyle="1" w:styleId="901">
    <w:name w:val="七级标题"/>
    <w:qFormat/>
    <w:uiPriority w:val="0"/>
    <w:pPr>
      <w:adjustRightInd w:val="0"/>
      <w:snapToGrid w:val="0"/>
      <w:spacing w:before="60"/>
      <w:jc w:val="center"/>
    </w:pPr>
    <w:rPr>
      <w:rFonts w:ascii="黑体" w:hAnsi="Times New Roman" w:eastAsia="黑体" w:cs="Times New Roman"/>
      <w:snapToGrid w:val="0"/>
      <w:kern w:val="0"/>
      <w:sz w:val="21"/>
      <w:szCs w:val="20"/>
      <w:lang w:val="en-US" w:eastAsia="zh-CN" w:bidi="ar-SA"/>
    </w:rPr>
  </w:style>
  <w:style w:type="paragraph" w:customStyle="1" w:styleId="902">
    <w:name w:val="我的样式（正文）"/>
    <w:basedOn w:val="1"/>
    <w:qFormat/>
    <w:uiPriority w:val="0"/>
    <w:pPr>
      <w:spacing w:line="440" w:lineRule="exact"/>
    </w:pPr>
    <w:rPr>
      <w:rFonts w:ascii="宋体"/>
      <w:sz w:val="28"/>
    </w:rPr>
  </w:style>
  <w:style w:type="paragraph" w:customStyle="1" w:styleId="903">
    <w:name w:val="正文文字1"/>
    <w:basedOn w:val="17"/>
    <w:qFormat/>
    <w:uiPriority w:val="0"/>
    <w:pPr>
      <w:adjustRightInd w:val="0"/>
      <w:snapToGrid w:val="0"/>
      <w:spacing w:after="0"/>
      <w:ind w:left="-57" w:right="-57"/>
      <w:jc w:val="center"/>
    </w:pPr>
    <w:rPr>
      <w:snapToGrid w:val="0"/>
      <w:sz w:val="18"/>
      <w:szCs w:val="18"/>
    </w:rPr>
  </w:style>
  <w:style w:type="paragraph" w:customStyle="1" w:styleId="904">
    <w:name w:val="正文文字3"/>
    <w:basedOn w:val="29"/>
    <w:qFormat/>
    <w:uiPriority w:val="0"/>
    <w:pPr>
      <w:adjustRightInd w:val="0"/>
      <w:snapToGrid w:val="0"/>
      <w:spacing w:after="0"/>
      <w:ind w:left="-57" w:right="-57"/>
      <w:jc w:val="center"/>
    </w:pPr>
    <w:rPr>
      <w:rFonts w:eastAsia="黑体"/>
      <w:snapToGrid w:val="0"/>
      <w:sz w:val="18"/>
      <w:szCs w:val="18"/>
    </w:rPr>
  </w:style>
  <w:style w:type="paragraph" w:customStyle="1" w:styleId="905">
    <w:name w:val="Body Text 21"/>
    <w:basedOn w:val="1"/>
    <w:qFormat/>
    <w:uiPriority w:val="0"/>
    <w:pPr>
      <w:adjustRightInd w:val="0"/>
      <w:textAlignment w:val="baseline"/>
    </w:pPr>
    <w:rPr>
      <w:rFonts w:eastAsia="仿宋体"/>
      <w:sz w:val="24"/>
    </w:rPr>
  </w:style>
  <w:style w:type="paragraph" w:customStyle="1" w:styleId="906">
    <w:name w:val="图文框"/>
    <w:basedOn w:val="1"/>
    <w:qFormat/>
    <w:uiPriority w:val="0"/>
    <w:pPr>
      <w:spacing w:line="400" w:lineRule="exact"/>
      <w:jc w:val="center"/>
    </w:pPr>
    <w:rPr>
      <w:rFonts w:ascii="仿宋_GB2312" w:eastAsia="仿宋_GB2312"/>
      <w:szCs w:val="21"/>
    </w:rPr>
  </w:style>
  <w:style w:type="paragraph" w:customStyle="1" w:styleId="907">
    <w:name w:val="标题33333"/>
    <w:basedOn w:val="1"/>
    <w:link w:val="908"/>
    <w:qFormat/>
    <w:uiPriority w:val="0"/>
    <w:pPr>
      <w:widowControl/>
      <w:adjustRightInd w:val="0"/>
      <w:snapToGrid w:val="0"/>
      <w:spacing w:line="360" w:lineRule="auto"/>
      <w:ind w:firstLine="560" w:firstLineChars="200"/>
      <w:outlineLvl w:val="2"/>
    </w:pPr>
    <w:rPr>
      <w:rFonts w:ascii="仿宋_GB2312" w:hAnsi="仿宋_GB2312" w:eastAsia="仿宋_GB2312"/>
      <w:bCs/>
      <w:sz w:val="28"/>
      <w:szCs w:val="36"/>
    </w:rPr>
  </w:style>
  <w:style w:type="character" w:customStyle="1" w:styleId="908">
    <w:name w:val="标题33333 Char"/>
    <w:link w:val="907"/>
    <w:qFormat/>
    <w:uiPriority w:val="0"/>
    <w:rPr>
      <w:rFonts w:ascii="仿宋_GB2312" w:hAnsi="仿宋_GB2312" w:eastAsia="仿宋_GB2312" w:cs="Times New Roman"/>
      <w:bCs/>
      <w:sz w:val="28"/>
      <w:szCs w:val="36"/>
    </w:rPr>
  </w:style>
  <w:style w:type="paragraph" w:customStyle="1" w:styleId="909">
    <w:name w:val="样式 表格1 + 居中"/>
    <w:basedOn w:val="158"/>
    <w:qFormat/>
    <w:uiPriority w:val="0"/>
    <w:pPr>
      <w:widowControl/>
      <w:snapToGrid w:val="0"/>
      <w:spacing w:line="360" w:lineRule="auto"/>
      <w:ind w:firstLine="560" w:firstLineChars="200"/>
      <w:jc w:val="both"/>
      <w:textAlignment w:val="auto"/>
    </w:pPr>
    <w:rPr>
      <w:rFonts w:hAnsi="仿宋"/>
      <w:bCs/>
      <w:kern w:val="2"/>
      <w:sz w:val="28"/>
      <w:szCs w:val="28"/>
    </w:rPr>
  </w:style>
  <w:style w:type="paragraph" w:customStyle="1" w:styleId="910">
    <w:name w:val="CM63"/>
    <w:basedOn w:val="1"/>
    <w:next w:val="1"/>
    <w:qFormat/>
    <w:uiPriority w:val="0"/>
    <w:pPr>
      <w:autoSpaceDE w:val="0"/>
      <w:autoSpaceDN w:val="0"/>
      <w:adjustRightInd w:val="0"/>
      <w:spacing w:after="218"/>
      <w:jc w:val="left"/>
    </w:pPr>
    <w:rPr>
      <w:rFonts w:ascii="宋体"/>
      <w:kern w:val="0"/>
      <w:sz w:val="20"/>
      <w:szCs w:val="24"/>
    </w:rPr>
  </w:style>
  <w:style w:type="character" w:customStyle="1" w:styleId="911">
    <w:name w:val="headline-content2"/>
    <w:basedOn w:val="78"/>
    <w:qFormat/>
    <w:uiPriority w:val="0"/>
  </w:style>
  <w:style w:type="character" w:customStyle="1" w:styleId="912">
    <w:name w:val="text_edit editable-title"/>
    <w:basedOn w:val="78"/>
    <w:qFormat/>
    <w:uiPriority w:val="0"/>
  </w:style>
  <w:style w:type="character" w:customStyle="1" w:styleId="913">
    <w:name w:val="表格 Char Char"/>
    <w:qFormat/>
    <w:uiPriority w:val="0"/>
    <w:rPr>
      <w:color w:val="0000FF"/>
      <w:spacing w:val="-8"/>
      <w:kern w:val="2"/>
      <w:sz w:val="21"/>
      <w:szCs w:val="21"/>
      <w:lang w:val="en-US" w:eastAsia="zh-CN" w:bidi="ar-SA"/>
    </w:rPr>
  </w:style>
  <w:style w:type="paragraph" w:customStyle="1" w:styleId="914">
    <w:name w:val="样式 首行缩进:  2 字符"/>
    <w:basedOn w:val="2"/>
    <w:next w:val="48"/>
    <w:qFormat/>
    <w:uiPriority w:val="0"/>
    <w:pPr>
      <w:snapToGrid w:val="0"/>
      <w:spacing w:line="360" w:lineRule="auto"/>
      <w:ind w:firstLine="0"/>
    </w:pPr>
    <w:rPr>
      <w:rFonts w:cs="宋体"/>
      <w:bCs/>
      <w:sz w:val="28"/>
    </w:rPr>
  </w:style>
  <w:style w:type="paragraph" w:customStyle="1" w:styleId="915">
    <w:name w:val="HTML Top of Form"/>
    <w:basedOn w:val="1"/>
    <w:next w:val="1"/>
    <w:link w:val="916"/>
    <w:qFormat/>
    <w:uiPriority w:val="0"/>
    <w:pPr>
      <w:widowControl/>
      <w:pBdr>
        <w:bottom w:val="single" w:color="auto" w:sz="6" w:space="1"/>
      </w:pBdr>
      <w:jc w:val="center"/>
    </w:pPr>
    <w:rPr>
      <w:rFonts w:ascii="Arial" w:hAnsi="Arial"/>
      <w:vanish/>
      <w:kern w:val="0"/>
      <w:sz w:val="16"/>
      <w:szCs w:val="16"/>
    </w:rPr>
  </w:style>
  <w:style w:type="character" w:customStyle="1" w:styleId="916">
    <w:name w:val="z-窗体顶端 Char"/>
    <w:basedOn w:val="78"/>
    <w:link w:val="915"/>
    <w:qFormat/>
    <w:uiPriority w:val="0"/>
    <w:rPr>
      <w:rFonts w:ascii="Arial" w:hAnsi="Arial" w:eastAsia="宋体" w:cs="Times New Roman"/>
      <w:vanish/>
      <w:kern w:val="0"/>
      <w:sz w:val="16"/>
      <w:szCs w:val="16"/>
    </w:rPr>
  </w:style>
  <w:style w:type="paragraph" w:customStyle="1" w:styleId="917">
    <w:name w:val="HTML Bottom of Form"/>
    <w:basedOn w:val="1"/>
    <w:next w:val="1"/>
    <w:link w:val="918"/>
    <w:qFormat/>
    <w:uiPriority w:val="0"/>
    <w:pPr>
      <w:widowControl/>
      <w:pBdr>
        <w:top w:val="single" w:color="auto" w:sz="6" w:space="1"/>
      </w:pBdr>
      <w:jc w:val="center"/>
    </w:pPr>
    <w:rPr>
      <w:rFonts w:ascii="Arial" w:hAnsi="Arial"/>
      <w:vanish/>
      <w:kern w:val="0"/>
      <w:sz w:val="16"/>
      <w:szCs w:val="16"/>
    </w:rPr>
  </w:style>
  <w:style w:type="character" w:customStyle="1" w:styleId="918">
    <w:name w:val="z-窗体底端 Char"/>
    <w:basedOn w:val="78"/>
    <w:link w:val="917"/>
    <w:qFormat/>
    <w:uiPriority w:val="0"/>
    <w:rPr>
      <w:rFonts w:ascii="Arial" w:hAnsi="Arial" w:eastAsia="宋体" w:cs="Times New Roman"/>
      <w:vanish/>
      <w:kern w:val="0"/>
      <w:sz w:val="16"/>
      <w:szCs w:val="16"/>
    </w:rPr>
  </w:style>
  <w:style w:type="paragraph" w:customStyle="1" w:styleId="919">
    <w:name w:val="Char6"/>
    <w:basedOn w:val="1"/>
    <w:qFormat/>
    <w:uiPriority w:val="0"/>
    <w:rPr>
      <w:sz w:val="24"/>
      <w:szCs w:val="24"/>
    </w:rPr>
  </w:style>
  <w:style w:type="paragraph" w:customStyle="1" w:styleId="920">
    <w:name w:val="Char Char Char Char Char Char Char Char Char Char2"/>
    <w:basedOn w:val="1"/>
    <w:qFormat/>
    <w:uiPriority w:val="0"/>
    <w:pPr>
      <w:spacing w:line="240" w:lineRule="exact"/>
      <w:ind w:firstLine="200" w:firstLineChars="200"/>
    </w:pPr>
    <w:rPr>
      <w:rFonts w:ascii="宋体" w:hAnsi="宋体" w:cs="宋体"/>
      <w:sz w:val="24"/>
      <w:szCs w:val="24"/>
    </w:rPr>
  </w:style>
  <w:style w:type="paragraph" w:customStyle="1" w:styleId="921">
    <w:name w:val="Char Char Char Char Char Char Char Char Char"/>
    <w:basedOn w:val="1"/>
    <w:qFormat/>
    <w:uiPriority w:val="0"/>
    <w:pPr>
      <w:spacing w:after="160" w:line="240" w:lineRule="exact"/>
    </w:pPr>
    <w:rPr>
      <w:rFonts w:ascii="Verdana" w:hAnsi="Verdana" w:cs="Verdana"/>
      <w:sz w:val="20"/>
      <w:lang w:eastAsia="en-US"/>
    </w:rPr>
  </w:style>
  <w:style w:type="paragraph" w:customStyle="1" w:styleId="922">
    <w:name w:val="表格内容"/>
    <w:basedOn w:val="2"/>
    <w:link w:val="1047"/>
    <w:qFormat/>
    <w:uiPriority w:val="0"/>
    <w:pPr>
      <w:spacing w:line="312" w:lineRule="auto"/>
      <w:ind w:firstLine="0"/>
      <w:jc w:val="center"/>
    </w:pPr>
  </w:style>
  <w:style w:type="character" w:customStyle="1" w:styleId="923">
    <w:name w:val="标题 3 Char Char Char Char"/>
    <w:qFormat/>
    <w:uiPriority w:val="0"/>
    <w:rPr>
      <w:rFonts w:eastAsia="宋体"/>
      <w:b/>
      <w:bCs/>
      <w:kern w:val="2"/>
      <w:sz w:val="32"/>
      <w:szCs w:val="32"/>
      <w:lang w:val="en-US" w:eastAsia="zh-CN" w:bidi="ar-SA"/>
    </w:rPr>
  </w:style>
  <w:style w:type="paragraph" w:customStyle="1" w:styleId="924">
    <w:name w:val="Char Char Char Char Char Char Char Char Char1 Char Char Char Char Char Char Char1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925">
    <w:name w:val="正文段落"/>
    <w:basedOn w:val="1"/>
    <w:link w:val="926"/>
    <w:qFormat/>
    <w:uiPriority w:val="0"/>
    <w:pPr>
      <w:adjustRightInd w:val="0"/>
      <w:snapToGrid w:val="0"/>
      <w:spacing w:line="400" w:lineRule="exact"/>
      <w:ind w:firstLine="200" w:firstLineChars="200"/>
    </w:pPr>
    <w:rPr>
      <w:sz w:val="24"/>
      <w:szCs w:val="24"/>
    </w:rPr>
  </w:style>
  <w:style w:type="character" w:customStyle="1" w:styleId="926">
    <w:name w:val="正文段落 Char"/>
    <w:link w:val="925"/>
    <w:qFormat/>
    <w:uiPriority w:val="0"/>
    <w:rPr>
      <w:rFonts w:ascii="Times New Roman" w:hAnsi="Times New Roman" w:eastAsia="宋体" w:cs="Times New Roman"/>
      <w:sz w:val="24"/>
      <w:szCs w:val="24"/>
    </w:rPr>
  </w:style>
  <w:style w:type="character" w:customStyle="1" w:styleId="927">
    <w:name w:val="列表项目符号 Char3"/>
    <w:link w:val="24"/>
    <w:qFormat/>
    <w:uiPriority w:val="0"/>
    <w:rPr>
      <w:rFonts w:ascii="Times New Roman" w:hAnsi="Times New Roman" w:eastAsia="宋体" w:cs="Times New Roman"/>
      <w:szCs w:val="24"/>
    </w:rPr>
  </w:style>
  <w:style w:type="paragraph" w:customStyle="1" w:styleId="928">
    <w:name w:val="标准段落"/>
    <w:basedOn w:val="1"/>
    <w:next w:val="1"/>
    <w:qFormat/>
    <w:uiPriority w:val="0"/>
    <w:pPr>
      <w:spacing w:line="360" w:lineRule="auto"/>
      <w:ind w:firstLine="480" w:firstLineChars="200"/>
    </w:pPr>
    <w:rPr>
      <w:kern w:val="0"/>
      <w:sz w:val="24"/>
      <w:szCs w:val="24"/>
    </w:rPr>
  </w:style>
  <w:style w:type="paragraph" w:customStyle="1" w:styleId="929">
    <w:name w:val="0"/>
    <w:basedOn w:val="1"/>
    <w:qFormat/>
    <w:uiPriority w:val="0"/>
    <w:pPr>
      <w:widowControl/>
    </w:pPr>
    <w:rPr>
      <w:kern w:val="0"/>
    </w:rPr>
  </w:style>
  <w:style w:type="character" w:customStyle="1" w:styleId="930">
    <w:name w:val="样式 样式1 + 首行缩进:  2 字符 Char"/>
    <w:link w:val="931"/>
    <w:qFormat/>
    <w:uiPriority w:val="0"/>
    <w:rPr>
      <w:rFonts w:eastAsia="黑体"/>
      <w:b/>
      <w:sz w:val="30"/>
    </w:rPr>
  </w:style>
  <w:style w:type="paragraph" w:customStyle="1" w:styleId="931">
    <w:name w:val="样式 样式1 + 首行缩进:  2 字符"/>
    <w:basedOn w:val="1"/>
    <w:link w:val="930"/>
    <w:qFormat/>
    <w:uiPriority w:val="0"/>
    <w:pPr>
      <w:keepNext/>
      <w:spacing w:line="360" w:lineRule="auto"/>
      <w:ind w:firstLine="600" w:firstLineChars="200"/>
      <w:jc w:val="left"/>
      <w:outlineLvl w:val="0"/>
    </w:pPr>
    <w:rPr>
      <w:rFonts w:eastAsia="黑体" w:asciiTheme="minorHAnsi" w:hAnsiTheme="minorHAnsi" w:cstheme="minorBidi"/>
      <w:b/>
      <w:sz w:val="30"/>
      <w:szCs w:val="22"/>
    </w:rPr>
  </w:style>
  <w:style w:type="paragraph" w:customStyle="1" w:styleId="932">
    <w:name w:val="样式 样式2 + 首行缩进:  2 字符"/>
    <w:basedOn w:val="1"/>
    <w:qFormat/>
    <w:uiPriority w:val="0"/>
    <w:pPr>
      <w:keepNext/>
      <w:spacing w:line="360" w:lineRule="auto"/>
      <w:ind w:firstLine="560" w:firstLineChars="200"/>
      <w:jc w:val="left"/>
      <w:outlineLvl w:val="1"/>
    </w:pPr>
    <w:rPr>
      <w:rFonts w:ascii="黑体" w:eastAsia="Times New Roman"/>
      <w:b/>
      <w:sz w:val="28"/>
    </w:rPr>
  </w:style>
  <w:style w:type="paragraph" w:customStyle="1" w:styleId="933">
    <w:name w:val="样式 样式5 + 首行缩进:  2 字符"/>
    <w:basedOn w:val="1"/>
    <w:qFormat/>
    <w:uiPriority w:val="0"/>
    <w:pPr>
      <w:keepNext/>
      <w:keepLines/>
      <w:ind w:firstLine="560" w:firstLineChars="200"/>
      <w:outlineLvl w:val="2"/>
    </w:pPr>
    <w:rPr>
      <w:rFonts w:eastAsia="Times New Roman" w:cs="宋体"/>
      <w:sz w:val="28"/>
    </w:rPr>
  </w:style>
  <w:style w:type="paragraph" w:customStyle="1" w:styleId="934">
    <w:name w:val="图数字"/>
    <w:basedOn w:val="1"/>
    <w:link w:val="935"/>
    <w:qFormat/>
    <w:uiPriority w:val="0"/>
    <w:pPr>
      <w:spacing w:line="280" w:lineRule="exact"/>
      <w:jc w:val="center"/>
    </w:pPr>
    <w:rPr>
      <w:rFonts w:eastAsia="仿宋_GB2312"/>
      <w:szCs w:val="21"/>
    </w:rPr>
  </w:style>
  <w:style w:type="character" w:customStyle="1" w:styleId="935">
    <w:name w:val="图数字 Char"/>
    <w:basedOn w:val="345"/>
    <w:link w:val="934"/>
    <w:qFormat/>
    <w:uiPriority w:val="0"/>
    <w:rPr>
      <w:rFonts w:ascii="Times New Roman" w:hAnsi="Times New Roman" w:cs="Times New Roman"/>
    </w:rPr>
  </w:style>
  <w:style w:type="character" w:customStyle="1" w:styleId="936">
    <w:name w:val="图框 Char"/>
    <w:link w:val="747"/>
    <w:qFormat/>
    <w:uiPriority w:val="0"/>
    <w:rPr>
      <w:rFonts w:ascii="Times New Roman" w:hAnsi="Times New Roman" w:eastAsia="宋体" w:cs="Times New Roman"/>
      <w:szCs w:val="21"/>
    </w:rPr>
  </w:style>
  <w:style w:type="paragraph" w:customStyle="1" w:styleId="937">
    <w:name w:val="纯文本2"/>
    <w:basedOn w:val="1"/>
    <w:qFormat/>
    <w:uiPriority w:val="0"/>
    <w:pPr>
      <w:spacing w:line="360" w:lineRule="auto"/>
      <w:ind w:firstLine="480" w:firstLineChars="200"/>
    </w:pPr>
    <w:rPr>
      <w:rFonts w:ascii="宋体" w:hAnsi="Courier New" w:cs="Courier New"/>
      <w:szCs w:val="21"/>
    </w:rPr>
  </w:style>
  <w:style w:type="character" w:customStyle="1" w:styleId="938">
    <w:name w:val="hps"/>
    <w:basedOn w:val="78"/>
    <w:qFormat/>
    <w:uiPriority w:val="0"/>
  </w:style>
  <w:style w:type="character" w:customStyle="1" w:styleId="939">
    <w:name w:val="apple-converted-space"/>
    <w:basedOn w:val="78"/>
    <w:qFormat/>
    <w:uiPriority w:val="0"/>
  </w:style>
  <w:style w:type="paragraph" w:customStyle="1" w:styleId="940">
    <w:name w:val="1 Char Char Char Char Char Char Char Char"/>
    <w:basedOn w:val="1"/>
    <w:qFormat/>
    <w:uiPriority w:val="0"/>
    <w:rPr>
      <w:sz w:val="24"/>
      <w:szCs w:val="24"/>
    </w:rPr>
  </w:style>
  <w:style w:type="character" w:customStyle="1" w:styleId="941">
    <w:name w:val="电子邮件签名 Char"/>
    <w:basedOn w:val="78"/>
    <w:link w:val="21"/>
    <w:qFormat/>
    <w:uiPriority w:val="0"/>
    <w:rPr>
      <w:rFonts w:ascii="Times New Roman" w:hAnsi="Times New Roman" w:eastAsia="宋体" w:cs="Times New Roman"/>
      <w:szCs w:val="24"/>
    </w:rPr>
  </w:style>
  <w:style w:type="character" w:customStyle="1" w:styleId="942">
    <w:name w:val="副标题 Char"/>
    <w:basedOn w:val="78"/>
    <w:link w:val="59"/>
    <w:qFormat/>
    <w:uiPriority w:val="0"/>
    <w:rPr>
      <w:rFonts w:ascii="Arial" w:hAnsi="Arial" w:eastAsia="宋体" w:cs="Times New Roman"/>
      <w:b/>
      <w:bCs/>
      <w:kern w:val="28"/>
      <w:sz w:val="32"/>
      <w:szCs w:val="32"/>
    </w:rPr>
  </w:style>
  <w:style w:type="character" w:customStyle="1" w:styleId="943">
    <w:name w:val="结束语 Char"/>
    <w:basedOn w:val="78"/>
    <w:link w:val="30"/>
    <w:qFormat/>
    <w:uiPriority w:val="0"/>
    <w:rPr>
      <w:rFonts w:ascii="Times New Roman" w:hAnsi="Times New Roman" w:eastAsia="宋体" w:cs="Times New Roman"/>
      <w:szCs w:val="24"/>
    </w:rPr>
  </w:style>
  <w:style w:type="character" w:customStyle="1" w:styleId="944">
    <w:name w:val="签名 Char"/>
    <w:basedOn w:val="78"/>
    <w:link w:val="55"/>
    <w:qFormat/>
    <w:uiPriority w:val="0"/>
    <w:rPr>
      <w:rFonts w:ascii="Times New Roman" w:hAnsi="Times New Roman" w:eastAsia="宋体" w:cs="Times New Roman"/>
      <w:szCs w:val="24"/>
    </w:rPr>
  </w:style>
  <w:style w:type="character" w:customStyle="1" w:styleId="945">
    <w:name w:val="信息标题 Char"/>
    <w:basedOn w:val="78"/>
    <w:link w:val="72"/>
    <w:qFormat/>
    <w:uiPriority w:val="0"/>
    <w:rPr>
      <w:rFonts w:ascii="Arial" w:hAnsi="Arial" w:eastAsia="宋体" w:cs="Times New Roman"/>
      <w:sz w:val="24"/>
      <w:szCs w:val="24"/>
      <w:shd w:val="pct20" w:color="auto" w:fill="auto"/>
    </w:rPr>
  </w:style>
  <w:style w:type="paragraph" w:customStyle="1" w:styleId="946">
    <w:name w:val="表图头"/>
    <w:basedOn w:val="1"/>
    <w:link w:val="947"/>
    <w:qFormat/>
    <w:uiPriority w:val="0"/>
    <w:pPr>
      <w:adjustRightInd w:val="0"/>
      <w:snapToGrid w:val="0"/>
      <w:spacing w:line="360" w:lineRule="auto"/>
      <w:jc w:val="center"/>
    </w:pPr>
    <w:rPr>
      <w:rFonts w:hAnsi="黑体" w:eastAsia="黑体"/>
      <w:color w:val="000000"/>
      <w:sz w:val="24"/>
      <w:szCs w:val="24"/>
    </w:rPr>
  </w:style>
  <w:style w:type="character" w:customStyle="1" w:styleId="947">
    <w:name w:val="表图头 Char"/>
    <w:link w:val="946"/>
    <w:qFormat/>
    <w:uiPriority w:val="0"/>
    <w:rPr>
      <w:rFonts w:ascii="Times New Roman" w:hAnsi="黑体" w:eastAsia="黑体" w:cs="Times New Roman"/>
      <w:color w:val="000000"/>
      <w:sz w:val="24"/>
      <w:szCs w:val="24"/>
    </w:rPr>
  </w:style>
  <w:style w:type="paragraph" w:customStyle="1" w:styleId="948">
    <w:name w:val="【表中文字】"/>
    <w:basedOn w:val="1"/>
    <w:link w:val="949"/>
    <w:qFormat/>
    <w:uiPriority w:val="0"/>
    <w:pPr>
      <w:jc w:val="center"/>
    </w:pPr>
  </w:style>
  <w:style w:type="character" w:customStyle="1" w:styleId="949">
    <w:name w:val="【表中文字】 Char"/>
    <w:link w:val="948"/>
    <w:qFormat/>
    <w:uiPriority w:val="0"/>
    <w:rPr>
      <w:rFonts w:ascii="Times New Roman" w:hAnsi="Times New Roman" w:eastAsia="宋体" w:cs="Times New Roman"/>
      <w:szCs w:val="20"/>
    </w:rPr>
  </w:style>
  <w:style w:type="paragraph" w:customStyle="1" w:styleId="950">
    <w:name w:val="Definition Term"/>
    <w:basedOn w:val="1"/>
    <w:next w:val="1"/>
    <w:qFormat/>
    <w:uiPriority w:val="0"/>
    <w:pPr>
      <w:autoSpaceDE w:val="0"/>
      <w:autoSpaceDN w:val="0"/>
      <w:adjustRightInd w:val="0"/>
      <w:jc w:val="left"/>
    </w:pPr>
    <w:rPr>
      <w:kern w:val="0"/>
      <w:sz w:val="24"/>
    </w:rPr>
  </w:style>
  <w:style w:type="paragraph" w:customStyle="1" w:styleId="951">
    <w:name w:val="正文 + 居中"/>
    <w:basedOn w:val="1"/>
    <w:qFormat/>
    <w:uiPriority w:val="0"/>
    <w:pPr>
      <w:widowControl/>
      <w:spacing w:line="360" w:lineRule="auto"/>
      <w:jc w:val="center"/>
    </w:pPr>
    <w:rPr>
      <w:rFonts w:hAnsi="宋体"/>
      <w:kern w:val="0"/>
      <w:szCs w:val="21"/>
    </w:rPr>
  </w:style>
  <w:style w:type="paragraph" w:customStyle="1" w:styleId="952">
    <w:name w:val="hhcwt表头"/>
    <w:basedOn w:val="1"/>
    <w:link w:val="953"/>
    <w:qFormat/>
    <w:uiPriority w:val="0"/>
    <w:pPr>
      <w:spacing w:after="120"/>
      <w:ind w:left="100" w:leftChars="100" w:right="100" w:rightChars="100"/>
      <w:jc w:val="center"/>
    </w:pPr>
    <w:rPr>
      <w:rFonts w:ascii="楷体_GB2312" w:eastAsia="楷体_GB2312" w:cs="宋体"/>
      <w:b/>
      <w:bCs/>
      <w:kern w:val="0"/>
      <w:sz w:val="24"/>
    </w:rPr>
  </w:style>
  <w:style w:type="character" w:customStyle="1" w:styleId="953">
    <w:name w:val="hhcwt表头 Char Char"/>
    <w:link w:val="952"/>
    <w:qFormat/>
    <w:uiPriority w:val="0"/>
    <w:rPr>
      <w:rFonts w:ascii="楷体_GB2312" w:hAnsi="Times New Roman" w:eastAsia="楷体_GB2312" w:cs="宋体"/>
      <w:b/>
      <w:bCs/>
      <w:kern w:val="0"/>
      <w:sz w:val="24"/>
      <w:szCs w:val="20"/>
    </w:rPr>
  </w:style>
  <w:style w:type="paragraph" w:customStyle="1" w:styleId="954">
    <w:name w:val="谏壁标题4(chen)"/>
    <w:basedOn w:val="1"/>
    <w:qFormat/>
    <w:uiPriority w:val="0"/>
    <w:pPr>
      <w:snapToGrid w:val="0"/>
      <w:spacing w:beforeLines="50" w:line="360" w:lineRule="auto"/>
      <w:outlineLvl w:val="3"/>
    </w:pPr>
    <w:rPr>
      <w:rFonts w:eastAsia="楷体_GB2312"/>
      <w:sz w:val="28"/>
      <w:szCs w:val="24"/>
    </w:rPr>
  </w:style>
  <w:style w:type="paragraph" w:customStyle="1" w:styleId="955">
    <w:name w:val="谏壁标题2(chen）"/>
    <w:basedOn w:val="1"/>
    <w:qFormat/>
    <w:uiPriority w:val="0"/>
    <w:pPr>
      <w:keepNext/>
      <w:keepLines/>
      <w:spacing w:after="120" w:line="360" w:lineRule="auto"/>
      <w:outlineLvl w:val="1"/>
    </w:pPr>
    <w:rPr>
      <w:rFonts w:eastAsia="黑体"/>
      <w:sz w:val="32"/>
      <w:szCs w:val="32"/>
    </w:rPr>
  </w:style>
  <w:style w:type="paragraph" w:customStyle="1" w:styleId="956">
    <w:name w:val="谏壁标题3（chen）"/>
    <w:basedOn w:val="1"/>
    <w:qFormat/>
    <w:uiPriority w:val="0"/>
    <w:pPr>
      <w:keepNext/>
      <w:keepLines/>
      <w:spacing w:before="100" w:after="120" w:line="360" w:lineRule="auto"/>
      <w:outlineLvl w:val="2"/>
    </w:pPr>
    <w:rPr>
      <w:rFonts w:eastAsia="黑体"/>
      <w:sz w:val="30"/>
      <w:szCs w:val="32"/>
    </w:rPr>
  </w:style>
  <w:style w:type="paragraph" w:customStyle="1" w:styleId="957">
    <w:name w:val="图表"/>
    <w:qFormat/>
    <w:uiPriority w:val="0"/>
    <w:pPr>
      <w:jc w:val="center"/>
    </w:pPr>
    <w:rPr>
      <w:rFonts w:ascii="Times New Roman" w:hAnsi="Times New Roman" w:eastAsia="宋体" w:cs="Times New Roman"/>
      <w:kern w:val="2"/>
      <w:sz w:val="21"/>
      <w:szCs w:val="24"/>
      <w:lang w:val="en-US" w:eastAsia="zh-CN" w:bidi="ar-SA"/>
    </w:rPr>
  </w:style>
  <w:style w:type="paragraph" w:customStyle="1" w:styleId="958">
    <w:name w:val="样式 样式 正文首行缩进正文首行缩进 Char + 首行缩进:  2 字符 + 首行缩进:  2 字符"/>
    <w:basedOn w:val="1"/>
    <w:qFormat/>
    <w:uiPriority w:val="0"/>
    <w:pPr>
      <w:adjustRightInd w:val="0"/>
      <w:snapToGrid w:val="0"/>
      <w:spacing w:line="360" w:lineRule="auto"/>
      <w:ind w:firstLine="480" w:firstLineChars="200"/>
      <w:textAlignment w:val="baseline"/>
    </w:pPr>
    <w:rPr>
      <w:rFonts w:ascii="宋体" w:cs="宋体"/>
      <w:sz w:val="24"/>
      <w:lang w:val="zh-CN"/>
    </w:rPr>
  </w:style>
  <w:style w:type="paragraph" w:customStyle="1" w:styleId="959">
    <w:name w:val="正文02"/>
    <w:basedOn w:val="1"/>
    <w:qFormat/>
    <w:uiPriority w:val="0"/>
    <w:pPr>
      <w:adjustRightInd w:val="0"/>
      <w:spacing w:line="360" w:lineRule="auto"/>
      <w:ind w:firstLine="200" w:firstLineChars="200"/>
    </w:pPr>
    <w:rPr>
      <w:sz w:val="28"/>
      <w:szCs w:val="24"/>
    </w:rPr>
  </w:style>
  <w:style w:type="character" w:customStyle="1" w:styleId="960">
    <w:name w:val="页脚1 Char"/>
    <w:qFormat/>
    <w:uiPriority w:val="0"/>
    <w:rPr>
      <w:rFonts w:eastAsia="宋体"/>
      <w:kern w:val="2"/>
      <w:sz w:val="18"/>
      <w:szCs w:val="18"/>
      <w:lang w:val="en-US" w:eastAsia="zh-CN" w:bidi="ar-SA"/>
    </w:rPr>
  </w:style>
  <w:style w:type="paragraph" w:customStyle="1" w:styleId="961">
    <w:name w:val="样式 正文 + (中文) 黑体 段前: 12 磅 段后: 3 磅"/>
    <w:basedOn w:val="1"/>
    <w:qFormat/>
    <w:uiPriority w:val="0"/>
    <w:pPr>
      <w:widowControl/>
      <w:spacing w:before="240" w:after="60"/>
      <w:jc w:val="left"/>
      <w:outlineLvl w:val="2"/>
    </w:pPr>
    <w:rPr>
      <w:rFonts w:eastAsia="黑体" w:cs="宋体"/>
      <w:kern w:val="0"/>
      <w:sz w:val="24"/>
    </w:rPr>
  </w:style>
  <w:style w:type="character" w:customStyle="1" w:styleId="962">
    <w:name w:val="【公式】 Char"/>
    <w:link w:val="963"/>
    <w:qFormat/>
    <w:uiPriority w:val="0"/>
    <w:rPr>
      <w:rFonts w:eastAsia="宋体" w:cs="宋体"/>
      <w:sz w:val="24"/>
    </w:rPr>
  </w:style>
  <w:style w:type="paragraph" w:customStyle="1" w:styleId="963">
    <w:name w:val="【公式】"/>
    <w:basedOn w:val="1"/>
    <w:link w:val="962"/>
    <w:qFormat/>
    <w:uiPriority w:val="0"/>
    <w:pPr>
      <w:jc w:val="center"/>
      <w:textAlignment w:val="center"/>
    </w:pPr>
    <w:rPr>
      <w:rFonts w:cs="宋体" w:asciiTheme="minorHAnsi" w:hAnsiTheme="minorHAnsi"/>
      <w:sz w:val="24"/>
      <w:szCs w:val="22"/>
    </w:rPr>
  </w:style>
  <w:style w:type="paragraph" w:customStyle="1" w:styleId="964">
    <w:name w:val="样式 样式 黑色 居中 + 四号1"/>
    <w:basedOn w:val="1"/>
    <w:qFormat/>
    <w:uiPriority w:val="0"/>
    <w:pPr>
      <w:widowControl/>
      <w:spacing w:before="240" w:after="60"/>
      <w:jc w:val="left"/>
      <w:outlineLvl w:val="1"/>
    </w:pPr>
    <w:rPr>
      <w:rFonts w:eastAsia="黑体"/>
      <w:color w:val="000000"/>
      <w:sz w:val="28"/>
      <w:szCs w:val="24"/>
    </w:rPr>
  </w:style>
  <w:style w:type="paragraph" w:customStyle="1" w:styleId="965">
    <w:name w:val="样式 黑色 居中"/>
    <w:next w:val="1"/>
    <w:qFormat/>
    <w:uiPriority w:val="0"/>
    <w:pPr>
      <w:spacing w:before="240" w:after="60"/>
      <w:outlineLvl w:val="0"/>
    </w:pPr>
    <w:rPr>
      <w:rFonts w:ascii="Times New Roman" w:hAnsi="Times New Roman" w:eastAsia="黑体" w:cs="Times New Roman"/>
      <w:color w:val="000000"/>
      <w:kern w:val="2"/>
      <w:sz w:val="30"/>
      <w:szCs w:val="24"/>
      <w:lang w:val="en-US" w:eastAsia="zh-CN" w:bidi="ar-SA"/>
    </w:rPr>
  </w:style>
  <w:style w:type="character" w:customStyle="1" w:styleId="966">
    <w:name w:val="样式 小四 Char Char"/>
    <w:link w:val="967"/>
    <w:qFormat/>
    <w:uiPriority w:val="0"/>
    <w:rPr>
      <w:rFonts w:eastAsia="宋体"/>
      <w:sz w:val="24"/>
      <w:szCs w:val="24"/>
    </w:rPr>
  </w:style>
  <w:style w:type="paragraph" w:customStyle="1" w:styleId="967">
    <w:name w:val="样式 小四 Char"/>
    <w:basedOn w:val="1"/>
    <w:link w:val="966"/>
    <w:qFormat/>
    <w:uiPriority w:val="0"/>
    <w:pPr>
      <w:spacing w:line="360" w:lineRule="auto"/>
      <w:ind w:firstLine="480" w:firstLineChars="200"/>
    </w:pPr>
    <w:rPr>
      <w:rFonts w:asciiTheme="minorHAnsi" w:hAnsiTheme="minorHAnsi" w:cstheme="minorBidi"/>
      <w:sz w:val="24"/>
      <w:szCs w:val="24"/>
    </w:rPr>
  </w:style>
  <w:style w:type="paragraph" w:customStyle="1" w:styleId="968">
    <w:name w:val="书 表头"/>
    <w:basedOn w:val="818"/>
    <w:link w:val="969"/>
    <w:qFormat/>
    <w:uiPriority w:val="0"/>
    <w:pPr>
      <w:keepNext/>
      <w:spacing w:line="240" w:lineRule="auto"/>
      <w:jc w:val="center"/>
    </w:pPr>
    <w:rPr>
      <w:rFonts w:ascii="Times New Roman" w:cs="Arial"/>
      <w:bCs/>
      <w:iCs/>
      <w:snapToGrid w:val="0"/>
      <w:color w:val="000000"/>
      <w:spacing w:val="4"/>
      <w:kern w:val="0"/>
      <w:sz w:val="24"/>
      <w:lang w:eastAsia="en-US"/>
    </w:rPr>
  </w:style>
  <w:style w:type="character" w:customStyle="1" w:styleId="969">
    <w:name w:val="书 表头 Char"/>
    <w:link w:val="968"/>
    <w:qFormat/>
    <w:uiPriority w:val="0"/>
    <w:rPr>
      <w:rFonts w:ascii="Times New Roman" w:hAnsi="Times New Roman" w:eastAsia="黑体" w:cs="Arial"/>
      <w:bCs/>
      <w:iCs/>
      <w:snapToGrid w:val="0"/>
      <w:color w:val="000000"/>
      <w:spacing w:val="4"/>
      <w:kern w:val="0"/>
      <w:sz w:val="24"/>
      <w:szCs w:val="20"/>
      <w:lang w:eastAsia="en-US"/>
    </w:rPr>
  </w:style>
  <w:style w:type="character" w:customStyle="1" w:styleId="970">
    <w:name w:val="Footer1 Char1"/>
    <w:qFormat/>
    <w:uiPriority w:val="0"/>
    <w:rPr>
      <w:rFonts w:eastAsia="宋体"/>
      <w:kern w:val="2"/>
      <w:sz w:val="18"/>
      <w:lang w:val="en-US" w:eastAsia="zh-CN" w:bidi="ar-SA"/>
    </w:rPr>
  </w:style>
  <w:style w:type="paragraph" w:customStyle="1" w:styleId="971">
    <w:name w:val="正文小四首缩1.3行距"/>
    <w:basedOn w:val="1"/>
    <w:link w:val="972"/>
    <w:qFormat/>
    <w:uiPriority w:val="0"/>
    <w:pPr>
      <w:spacing w:line="312" w:lineRule="auto"/>
      <w:ind w:firstLine="420" w:firstLineChars="200"/>
    </w:pPr>
    <w:rPr>
      <w:sz w:val="24"/>
      <w:szCs w:val="24"/>
    </w:rPr>
  </w:style>
  <w:style w:type="character" w:customStyle="1" w:styleId="972">
    <w:name w:val="正文小四首缩1.3行距 Char"/>
    <w:link w:val="971"/>
    <w:qFormat/>
    <w:uiPriority w:val="0"/>
    <w:rPr>
      <w:rFonts w:ascii="Times New Roman" w:hAnsi="Times New Roman" w:eastAsia="宋体" w:cs="Times New Roman"/>
      <w:sz w:val="24"/>
      <w:szCs w:val="24"/>
    </w:rPr>
  </w:style>
  <w:style w:type="paragraph" w:customStyle="1" w:styleId="973">
    <w:name w:val="Char Char Char"/>
    <w:basedOn w:val="26"/>
    <w:qFormat/>
    <w:uiPriority w:val="0"/>
    <w:pPr>
      <w:adjustRightInd w:val="0"/>
      <w:snapToGrid w:val="0"/>
      <w:spacing w:line="360" w:lineRule="auto"/>
      <w:ind w:left="357"/>
      <w:jc w:val="center"/>
      <w:outlineLvl w:val="3"/>
    </w:pPr>
    <w:rPr>
      <w:rFonts w:ascii="Tahoma" w:hAnsi="Tahoma"/>
      <w:color w:val="FF0000"/>
      <w:szCs w:val="21"/>
    </w:rPr>
  </w:style>
  <w:style w:type="paragraph" w:customStyle="1" w:styleId="974">
    <w:name w:val="书 正文"/>
    <w:basedOn w:val="1"/>
    <w:link w:val="975"/>
    <w:qFormat/>
    <w:uiPriority w:val="0"/>
    <w:pPr>
      <w:ind w:firstLine="200" w:firstLineChars="200"/>
    </w:pPr>
    <w:rPr>
      <w:rFonts w:cs="·..."/>
      <w:kern w:val="0"/>
      <w:sz w:val="24"/>
      <w:szCs w:val="24"/>
    </w:rPr>
  </w:style>
  <w:style w:type="character" w:customStyle="1" w:styleId="975">
    <w:name w:val="书 正文 Char"/>
    <w:link w:val="974"/>
    <w:qFormat/>
    <w:uiPriority w:val="0"/>
    <w:rPr>
      <w:rFonts w:ascii="Times New Roman" w:hAnsi="Times New Roman" w:eastAsia="宋体" w:cs="·..."/>
      <w:kern w:val="0"/>
      <w:sz w:val="24"/>
      <w:szCs w:val="24"/>
    </w:rPr>
  </w:style>
  <w:style w:type="paragraph" w:customStyle="1" w:styleId="976">
    <w:name w:val="书-三级标题"/>
    <w:basedOn w:val="5"/>
    <w:link w:val="977"/>
    <w:qFormat/>
    <w:uiPriority w:val="0"/>
    <w:pPr>
      <w:adjustRightInd w:val="0"/>
      <w:spacing w:before="240" w:after="60" w:line="240" w:lineRule="auto"/>
      <w:jc w:val="left"/>
    </w:pPr>
    <w:rPr>
      <w:rFonts w:eastAsia="黑体" w:cs="Arial"/>
      <w:b w:val="0"/>
      <w:iCs/>
      <w:kern w:val="0"/>
      <w:sz w:val="24"/>
      <w:lang w:eastAsia="en-US"/>
    </w:rPr>
  </w:style>
  <w:style w:type="character" w:customStyle="1" w:styleId="977">
    <w:name w:val="书-三级标题 Char"/>
    <w:link w:val="976"/>
    <w:qFormat/>
    <w:uiPriority w:val="0"/>
    <w:rPr>
      <w:rFonts w:ascii="Times New Roman" w:hAnsi="Times New Roman" w:eastAsia="黑体" w:cs="Arial"/>
      <w:bCs/>
      <w:iCs/>
      <w:kern w:val="0"/>
      <w:sz w:val="24"/>
      <w:szCs w:val="32"/>
      <w:lang w:eastAsia="en-US"/>
    </w:rPr>
  </w:style>
  <w:style w:type="paragraph" w:customStyle="1" w:styleId="978">
    <w:name w:val="样式111"/>
    <w:qFormat/>
    <w:uiPriority w:val="0"/>
    <w:pPr>
      <w:adjustRightInd w:val="0"/>
      <w:snapToGrid w:val="0"/>
      <w:jc w:val="both"/>
    </w:pPr>
    <w:rPr>
      <w:rFonts w:ascii="宋体" w:hAnsi="Times New Roman" w:eastAsia="宋体" w:cs="Times New Roman"/>
      <w:kern w:val="0"/>
      <w:sz w:val="21"/>
      <w:szCs w:val="20"/>
      <w:lang w:val="en-US" w:eastAsia="zh-CN" w:bidi="ar-SA"/>
    </w:rPr>
  </w:style>
  <w:style w:type="paragraph" w:customStyle="1" w:styleId="979">
    <w:name w:val="书- 一级标题"/>
    <w:basedOn w:val="1"/>
    <w:qFormat/>
    <w:uiPriority w:val="0"/>
    <w:pPr>
      <w:spacing w:before="240" w:after="60"/>
      <w:outlineLvl w:val="0"/>
    </w:pPr>
    <w:rPr>
      <w:rFonts w:eastAsia="黑体"/>
      <w:sz w:val="30"/>
      <w:szCs w:val="24"/>
    </w:rPr>
  </w:style>
  <w:style w:type="character" w:customStyle="1" w:styleId="980">
    <w:name w:val="无间隔 Char"/>
    <w:link w:val="634"/>
    <w:qFormat/>
    <w:uiPriority w:val="0"/>
    <w:rPr>
      <w:rFonts w:ascii="Times New Roman" w:hAnsi="Times New Roman" w:eastAsia="宋体" w:cs="Times New Roman"/>
      <w:szCs w:val="24"/>
    </w:rPr>
  </w:style>
  <w:style w:type="paragraph" w:customStyle="1" w:styleId="981">
    <w:name w:val="天水卦台酒业--正文"/>
    <w:basedOn w:val="1"/>
    <w:qFormat/>
    <w:uiPriority w:val="0"/>
    <w:pPr>
      <w:tabs>
        <w:tab w:val="left" w:pos="4935"/>
      </w:tabs>
      <w:adjustRightInd w:val="0"/>
      <w:snapToGrid w:val="0"/>
      <w:spacing w:line="360" w:lineRule="auto"/>
      <w:ind w:firstLine="480" w:firstLineChars="200"/>
    </w:pPr>
    <w:rPr>
      <w:sz w:val="24"/>
      <w:szCs w:val="22"/>
    </w:rPr>
  </w:style>
  <w:style w:type="paragraph" w:customStyle="1" w:styleId="982">
    <w:name w:val="样式 小四 行距: 1.5 倍行距1"/>
    <w:basedOn w:val="1"/>
    <w:link w:val="983"/>
    <w:qFormat/>
    <w:uiPriority w:val="0"/>
    <w:pPr>
      <w:spacing w:line="360" w:lineRule="auto"/>
      <w:ind w:firstLine="480" w:firstLineChars="200"/>
    </w:pPr>
    <w:rPr>
      <w:sz w:val="24"/>
    </w:rPr>
  </w:style>
  <w:style w:type="character" w:customStyle="1" w:styleId="983">
    <w:name w:val="样式 小四 行距: 1.5 倍行距1 Char"/>
    <w:link w:val="982"/>
    <w:qFormat/>
    <w:uiPriority w:val="0"/>
    <w:rPr>
      <w:rFonts w:ascii="Times New Roman" w:hAnsi="Times New Roman" w:eastAsia="宋体" w:cs="Times New Roman"/>
      <w:sz w:val="24"/>
      <w:szCs w:val="20"/>
    </w:rPr>
  </w:style>
  <w:style w:type="paragraph" w:customStyle="1" w:styleId="984">
    <w:name w:val="段"/>
    <w:link w:val="98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985">
    <w:name w:val="段 Char"/>
    <w:link w:val="984"/>
    <w:qFormat/>
    <w:uiPriority w:val="0"/>
    <w:rPr>
      <w:rFonts w:ascii="宋体" w:hAnsi="Times New Roman" w:eastAsia="宋体" w:cs="Times New Roman"/>
      <w:kern w:val="0"/>
      <w:szCs w:val="20"/>
    </w:rPr>
  </w:style>
  <w:style w:type="character" w:customStyle="1" w:styleId="986">
    <w:name w:val="正文（首行缩进两字） Char1"/>
    <w:qFormat/>
    <w:uiPriority w:val="0"/>
    <w:rPr>
      <w:rFonts w:ascii="仿宋_GB2312" w:eastAsia="仿宋_GB2312"/>
      <w:color w:val="000000"/>
      <w:kern w:val="2"/>
      <w:sz w:val="28"/>
      <w:szCs w:val="24"/>
      <w:lang w:val="en-US" w:eastAsia="zh-CN" w:bidi="ar-SA"/>
    </w:rPr>
  </w:style>
  <w:style w:type="paragraph" w:customStyle="1" w:styleId="987">
    <w:name w:val="默认段落字体 Para Char Char Char Char Char Char Char Char Char Char Char Char Char"/>
    <w:basedOn w:val="1"/>
    <w:qFormat/>
    <w:uiPriority w:val="0"/>
    <w:rPr>
      <w:sz w:val="24"/>
      <w:szCs w:val="24"/>
    </w:rPr>
  </w:style>
  <w:style w:type="paragraph" w:customStyle="1" w:styleId="988">
    <w:name w:val="居中正文"/>
    <w:basedOn w:val="16"/>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989">
    <w:name w:val="默认段落字体 Para Char Char Char Char Char Char Char"/>
    <w:basedOn w:val="1"/>
    <w:qFormat/>
    <w:uiPriority w:val="0"/>
    <w:rPr>
      <w:sz w:val="24"/>
      <w:szCs w:val="24"/>
    </w:rPr>
  </w:style>
  <w:style w:type="paragraph" w:customStyle="1" w:styleId="990">
    <w:name w:val="正文缩近"/>
    <w:basedOn w:val="1"/>
    <w:qFormat/>
    <w:uiPriority w:val="0"/>
    <w:pPr>
      <w:spacing w:line="360" w:lineRule="auto"/>
      <w:ind w:firstLine="560" w:firstLineChars="200"/>
    </w:pPr>
    <w:rPr>
      <w:sz w:val="28"/>
      <w:szCs w:val="28"/>
    </w:rPr>
  </w:style>
  <w:style w:type="character" w:customStyle="1" w:styleId="991">
    <w:name w:val="p0 Char Char"/>
    <w:qFormat/>
    <w:uiPriority w:val="0"/>
    <w:rPr>
      <w:rFonts w:ascii="Calibri" w:hAnsi="Calibri" w:eastAsia="宋体" w:cs="宋体"/>
      <w:sz w:val="21"/>
      <w:szCs w:val="21"/>
      <w:lang w:val="en-US" w:eastAsia="zh-CN" w:bidi="ar-SA"/>
    </w:rPr>
  </w:style>
  <w:style w:type="paragraph" w:customStyle="1" w:styleId="992">
    <w:name w:val="Char Char Char Char Char Char Char Char Char Char Char Char Char Char Char Char Char Char Char Char Char Char Char Char Char1"/>
    <w:basedOn w:val="1"/>
    <w:qFormat/>
    <w:uiPriority w:val="0"/>
    <w:rPr>
      <w:rFonts w:cs="宋体"/>
      <w:sz w:val="24"/>
    </w:rPr>
  </w:style>
  <w:style w:type="character" w:customStyle="1" w:styleId="993">
    <w:name w:val="报告正文 Char Char"/>
    <w:qFormat/>
    <w:uiPriority w:val="0"/>
    <w:rPr>
      <w:rFonts w:ascii="宋体" w:eastAsia="宋体"/>
      <w:kern w:val="2"/>
      <w:sz w:val="28"/>
      <w:lang w:val="en-US" w:eastAsia="zh-CN" w:bidi="ar-SA"/>
    </w:rPr>
  </w:style>
  <w:style w:type="character" w:customStyle="1" w:styleId="994">
    <w:name w:val="【表格注释】"/>
    <w:qFormat/>
    <w:uiPriority w:val="0"/>
    <w:rPr>
      <w:rFonts w:eastAsia="宋体" w:cs="宋体"/>
      <w:kern w:val="0"/>
      <w:sz w:val="21"/>
      <w:lang w:val="en-US" w:eastAsia="zh-CN" w:bidi="ar-SA"/>
    </w:rPr>
  </w:style>
  <w:style w:type="character" w:customStyle="1" w:styleId="995">
    <w:name w:val="Char Char21"/>
    <w:qFormat/>
    <w:uiPriority w:val="0"/>
    <w:rPr>
      <w:kern w:val="2"/>
      <w:sz w:val="18"/>
      <w:szCs w:val="18"/>
    </w:rPr>
  </w:style>
  <w:style w:type="character" w:customStyle="1" w:styleId="996">
    <w:name w:val="Char Char13"/>
    <w:qFormat/>
    <w:uiPriority w:val="0"/>
    <w:rPr>
      <w:b/>
      <w:bCs/>
      <w:kern w:val="44"/>
      <w:sz w:val="44"/>
      <w:szCs w:val="44"/>
    </w:rPr>
  </w:style>
  <w:style w:type="character" w:customStyle="1" w:styleId="997">
    <w:name w:val="明显引用 Char"/>
    <w:qFormat/>
    <w:uiPriority w:val="0"/>
    <w:rPr>
      <w:rFonts w:ascii="Calibri" w:hAnsi="Calibri"/>
      <w:b/>
      <w:i/>
      <w:lang w:eastAsia="en-US" w:bidi="en-US"/>
    </w:rPr>
  </w:style>
  <w:style w:type="paragraph" w:customStyle="1" w:styleId="998">
    <w:name w:val="Intense Quote"/>
    <w:basedOn w:val="1"/>
    <w:next w:val="1"/>
    <w:link w:val="1060"/>
    <w:qFormat/>
    <w:uiPriority w:val="0"/>
    <w:pPr>
      <w:widowControl/>
      <w:ind w:left="720" w:right="720"/>
      <w:jc w:val="left"/>
    </w:pPr>
    <w:rPr>
      <w:rFonts w:ascii="Calibri" w:hAnsi="Calibri" w:eastAsiaTheme="minorEastAsia" w:cstheme="minorBidi"/>
      <w:b/>
      <w:i/>
      <w:szCs w:val="22"/>
      <w:lang w:eastAsia="en-US" w:bidi="en-US"/>
    </w:rPr>
  </w:style>
  <w:style w:type="character" w:customStyle="1" w:styleId="999">
    <w:name w:val="Subtle Reference"/>
    <w:qFormat/>
    <w:uiPriority w:val="0"/>
    <w:rPr>
      <w:sz w:val="24"/>
      <w:szCs w:val="24"/>
      <w:u w:val="single"/>
    </w:rPr>
  </w:style>
  <w:style w:type="character" w:customStyle="1" w:styleId="1000">
    <w:name w:val="Normal Char Char"/>
    <w:qFormat/>
    <w:uiPriority w:val="0"/>
    <w:rPr>
      <w:rFonts w:ascii="宋体"/>
      <w:sz w:val="24"/>
      <w:lang w:val="en-US" w:eastAsia="zh-CN" w:bidi="ar-SA"/>
    </w:rPr>
  </w:style>
  <w:style w:type="character" w:customStyle="1" w:styleId="1001">
    <w:name w:val="图数字 Char Char"/>
    <w:qFormat/>
    <w:uiPriority w:val="0"/>
    <w:rPr>
      <w:color w:val="0000FF"/>
      <w:spacing w:val="-8"/>
      <w:kern w:val="2"/>
      <w:sz w:val="21"/>
      <w:szCs w:val="21"/>
      <w:lang w:val="en-US" w:eastAsia="zh-CN" w:bidi="ar-SA"/>
    </w:rPr>
  </w:style>
  <w:style w:type="character" w:customStyle="1" w:styleId="1002">
    <w:name w:val="【标题2】 Char Char"/>
    <w:link w:val="1003"/>
    <w:qFormat/>
    <w:uiPriority w:val="0"/>
    <w:rPr>
      <w:b/>
      <w:bCs/>
      <w:sz w:val="32"/>
    </w:rPr>
  </w:style>
  <w:style w:type="paragraph" w:customStyle="1" w:styleId="1003">
    <w:name w:val="【标题2】"/>
    <w:basedOn w:val="4"/>
    <w:link w:val="1002"/>
    <w:qFormat/>
    <w:uiPriority w:val="0"/>
    <w:pPr>
      <w:keepNext w:val="0"/>
      <w:tabs>
        <w:tab w:val="left" w:pos="576"/>
      </w:tabs>
      <w:spacing w:before="120" w:after="120" w:line="240" w:lineRule="auto"/>
      <w:ind w:right="-290" w:rightChars="-128"/>
    </w:pPr>
    <w:rPr>
      <w:rFonts w:asciiTheme="minorHAnsi" w:hAnsiTheme="minorHAnsi" w:eastAsiaTheme="minorEastAsia" w:cstheme="minorBidi"/>
      <w:szCs w:val="22"/>
    </w:rPr>
  </w:style>
  <w:style w:type="character" w:customStyle="1" w:styleId="1004">
    <w:name w:val="x正文 Char Char"/>
    <w:link w:val="1005"/>
    <w:qFormat/>
    <w:uiPriority w:val="0"/>
    <w:rPr>
      <w:rFonts w:ascii="宋体" w:hAnsi="宋体" w:cs="宋体"/>
      <w:bCs/>
      <w:snapToGrid w:val="0"/>
      <w:sz w:val="24"/>
      <w:szCs w:val="21"/>
    </w:rPr>
  </w:style>
  <w:style w:type="paragraph" w:customStyle="1" w:styleId="1005">
    <w:name w:val="x正文"/>
    <w:basedOn w:val="1"/>
    <w:link w:val="1004"/>
    <w:qFormat/>
    <w:uiPriority w:val="0"/>
    <w:pPr>
      <w:spacing w:line="360" w:lineRule="auto"/>
      <w:ind w:firstLine="482" w:firstLineChars="200"/>
    </w:pPr>
    <w:rPr>
      <w:rFonts w:ascii="宋体" w:hAnsi="宋体" w:cs="宋体" w:eastAsiaTheme="minorEastAsia"/>
      <w:bCs/>
      <w:snapToGrid w:val="0"/>
      <w:sz w:val="24"/>
      <w:szCs w:val="21"/>
    </w:rPr>
  </w:style>
  <w:style w:type="character" w:customStyle="1" w:styleId="1006">
    <w:name w:val="Char Char3"/>
    <w:qFormat/>
    <w:uiPriority w:val="0"/>
    <w:rPr>
      <w:rFonts w:eastAsia="仿宋_GB2312"/>
      <w:kern w:val="2"/>
      <w:sz w:val="30"/>
      <w:lang w:val="en-US" w:eastAsia="zh-CN" w:bidi="ar-SA"/>
    </w:rPr>
  </w:style>
  <w:style w:type="character" w:customStyle="1" w:styleId="1007">
    <w:name w:val="Intense Reference"/>
    <w:qFormat/>
    <w:uiPriority w:val="0"/>
    <w:rPr>
      <w:b/>
      <w:sz w:val="24"/>
      <w:u w:val="single"/>
    </w:rPr>
  </w:style>
  <w:style w:type="character" w:customStyle="1" w:styleId="1008">
    <w:name w:val="3zw"/>
    <w:basedOn w:val="78"/>
    <w:qFormat/>
    <w:uiPriority w:val="0"/>
  </w:style>
  <w:style w:type="character" w:customStyle="1" w:styleId="1009">
    <w:name w:val="【表中文字】 Char Char"/>
    <w:qFormat/>
    <w:uiPriority w:val="0"/>
    <w:rPr>
      <w:rFonts w:eastAsia="宋体"/>
      <w:kern w:val="2"/>
      <w:sz w:val="21"/>
      <w:lang w:val="en-US" w:eastAsia="zh-CN" w:bidi="ar-SA"/>
    </w:rPr>
  </w:style>
  <w:style w:type="character" w:customStyle="1" w:styleId="1010">
    <w:name w:val="123 Char Char"/>
    <w:qFormat/>
    <w:uiPriority w:val="0"/>
    <w:rPr>
      <w:rFonts w:eastAsia="仿宋_GB2312"/>
      <w:kern w:val="2"/>
      <w:sz w:val="24"/>
      <w:szCs w:val="24"/>
      <w:lang w:val="en-US" w:eastAsia="zh-CN" w:bidi="ar-SA"/>
    </w:rPr>
  </w:style>
  <w:style w:type="character" w:customStyle="1" w:styleId="1011">
    <w:name w:val="标题33333 Char Char"/>
    <w:qFormat/>
    <w:uiPriority w:val="0"/>
    <w:rPr>
      <w:rFonts w:ascii="仿宋_GB2312" w:hAnsi="仿宋_GB2312" w:eastAsia="仿宋_GB2312"/>
      <w:bCs/>
      <w:kern w:val="2"/>
      <w:sz w:val="28"/>
      <w:szCs w:val="36"/>
      <w:lang w:val="en-US" w:eastAsia="zh-CN" w:bidi="ar-SA"/>
    </w:rPr>
  </w:style>
  <w:style w:type="character" w:customStyle="1" w:styleId="1012">
    <w:name w:val="【正文】 Char Char Char"/>
    <w:qFormat/>
    <w:uiPriority w:val="0"/>
    <w:rPr>
      <w:rFonts w:eastAsia="宋体" w:cs="宋体"/>
      <w:kern w:val="2"/>
      <w:sz w:val="24"/>
      <w:lang w:val="en-US" w:eastAsia="zh-CN" w:bidi="ar-SA"/>
    </w:rPr>
  </w:style>
  <w:style w:type="character" w:customStyle="1" w:styleId="1013">
    <w:name w:val="列表项目符号 Char1"/>
    <w:qFormat/>
    <w:uiPriority w:val="0"/>
    <w:rPr>
      <w:rFonts w:eastAsia="宋体"/>
      <w:kern w:val="2"/>
      <w:sz w:val="21"/>
      <w:szCs w:val="24"/>
      <w:lang w:val="en-US" w:eastAsia="zh-CN" w:bidi="ar-SA"/>
    </w:rPr>
  </w:style>
  <w:style w:type="character" w:customStyle="1" w:styleId="1014">
    <w:name w:val="正文段落 Char Char"/>
    <w:qFormat/>
    <w:uiPriority w:val="0"/>
    <w:rPr>
      <w:rFonts w:eastAsia="宋体"/>
      <w:kern w:val="2"/>
      <w:sz w:val="24"/>
      <w:szCs w:val="24"/>
      <w:lang w:val="en-US" w:eastAsia="zh-CN" w:bidi="ar-SA"/>
    </w:rPr>
  </w:style>
  <w:style w:type="character" w:customStyle="1" w:styleId="1015">
    <w:name w:val="正文(首行缩进) Char Char"/>
    <w:qFormat/>
    <w:uiPriority w:val="0"/>
    <w:rPr>
      <w:rFonts w:eastAsia="宋体"/>
      <w:snapToGrid/>
      <w:sz w:val="24"/>
      <w:szCs w:val="24"/>
      <w:lang w:val="en-US" w:eastAsia="zh-CN" w:bidi="ar-SA"/>
    </w:rPr>
  </w:style>
  <w:style w:type="character" w:customStyle="1" w:styleId="1016">
    <w:name w:val="【标题3】 Char Char"/>
    <w:link w:val="1017"/>
    <w:qFormat/>
    <w:uiPriority w:val="0"/>
    <w:rPr>
      <w:rFonts w:eastAsia="仿宋_GB2312"/>
      <w:b/>
      <w:bCs/>
      <w:sz w:val="30"/>
    </w:rPr>
  </w:style>
  <w:style w:type="paragraph" w:customStyle="1" w:styleId="1017">
    <w:name w:val="【标题3】"/>
    <w:basedOn w:val="5"/>
    <w:link w:val="1016"/>
    <w:qFormat/>
    <w:uiPriority w:val="0"/>
    <w:pPr>
      <w:keepNext w:val="0"/>
      <w:tabs>
        <w:tab w:val="left" w:pos="879"/>
      </w:tabs>
      <w:spacing w:beforeLines="50" w:afterLines="50" w:line="240" w:lineRule="auto"/>
      <w:ind w:left="862" w:hanging="720"/>
    </w:pPr>
    <w:rPr>
      <w:rFonts w:eastAsia="仿宋_GB2312" w:asciiTheme="minorHAnsi" w:hAnsiTheme="minorHAnsi" w:cstheme="minorBidi"/>
      <w:sz w:val="30"/>
      <w:szCs w:val="22"/>
    </w:rPr>
  </w:style>
  <w:style w:type="character" w:customStyle="1" w:styleId="1018">
    <w:name w:val="Book Title"/>
    <w:qFormat/>
    <w:uiPriority w:val="0"/>
    <w:rPr>
      <w:rFonts w:ascii="Cambria" w:hAnsi="Cambria" w:eastAsia="宋体"/>
      <w:b/>
      <w:i/>
      <w:sz w:val="24"/>
      <w:szCs w:val="24"/>
    </w:rPr>
  </w:style>
  <w:style w:type="character" w:customStyle="1" w:styleId="1019">
    <w:name w:val="Intense Emphasis"/>
    <w:qFormat/>
    <w:uiPriority w:val="0"/>
    <w:rPr>
      <w:b/>
      <w:i/>
      <w:sz w:val="24"/>
      <w:szCs w:val="24"/>
      <w:u w:val="single"/>
    </w:rPr>
  </w:style>
  <w:style w:type="character" w:customStyle="1" w:styleId="1020">
    <w:name w:val="表头1 Char Char"/>
    <w:qFormat/>
    <w:uiPriority w:val="0"/>
    <w:rPr>
      <w:rFonts w:eastAsia="黑体"/>
      <w:sz w:val="21"/>
      <w:szCs w:val="28"/>
      <w:lang w:val="en-US" w:eastAsia="zh-CN" w:bidi="ar-SA"/>
    </w:rPr>
  </w:style>
  <w:style w:type="character" w:customStyle="1" w:styleId="1021">
    <w:name w:val="样式1 Char Char"/>
    <w:qFormat/>
    <w:uiPriority w:val="0"/>
    <w:rPr>
      <w:rFonts w:eastAsia="仿宋_GB2312"/>
      <w:kern w:val="2"/>
      <w:sz w:val="21"/>
      <w:szCs w:val="21"/>
      <w:lang w:val="en-US" w:eastAsia="zh-CN" w:bidi="ar-SA"/>
    </w:rPr>
  </w:style>
  <w:style w:type="character" w:customStyle="1" w:styleId="1022">
    <w:name w:val="正文1 Char1"/>
    <w:qFormat/>
    <w:uiPriority w:val="0"/>
    <w:rPr>
      <w:rFonts w:eastAsia="宋体"/>
      <w:kern w:val="2"/>
      <w:sz w:val="24"/>
      <w:szCs w:val="24"/>
      <w:lang w:val="en-US" w:eastAsia="zh-CN" w:bidi="ar-SA"/>
    </w:rPr>
  </w:style>
  <w:style w:type="character" w:customStyle="1" w:styleId="1023">
    <w:name w:val="【标题4】 Char Char"/>
    <w:link w:val="1024"/>
    <w:qFormat/>
    <w:uiPriority w:val="0"/>
    <w:rPr>
      <w:rFonts w:cs="宋体"/>
      <w:b/>
      <w:bCs/>
      <w:sz w:val="28"/>
    </w:rPr>
  </w:style>
  <w:style w:type="paragraph" w:customStyle="1" w:styleId="1024">
    <w:name w:val="【标题4】"/>
    <w:basedOn w:val="1"/>
    <w:link w:val="1023"/>
    <w:qFormat/>
    <w:uiPriority w:val="0"/>
    <w:pPr>
      <w:keepLines/>
      <w:spacing w:before="120" w:after="120"/>
      <w:jc w:val="left"/>
      <w:outlineLvl w:val="3"/>
    </w:pPr>
    <w:rPr>
      <w:rFonts w:cs="宋体" w:asciiTheme="minorHAnsi" w:hAnsiTheme="minorHAnsi" w:eastAsiaTheme="minorEastAsia"/>
      <w:b/>
      <w:bCs/>
      <w:sz w:val="28"/>
      <w:szCs w:val="22"/>
    </w:rPr>
  </w:style>
  <w:style w:type="character" w:customStyle="1" w:styleId="1025">
    <w:name w:val="Char Char121"/>
    <w:qFormat/>
    <w:uiPriority w:val="0"/>
    <w:rPr>
      <w:kern w:val="2"/>
      <w:sz w:val="21"/>
      <w:szCs w:val="24"/>
    </w:rPr>
  </w:style>
  <w:style w:type="character" w:customStyle="1" w:styleId="1026">
    <w:name w:val="图框 Char Char"/>
    <w:qFormat/>
    <w:uiPriority w:val="0"/>
    <w:rPr>
      <w:rFonts w:ascii="仿宋_GB2312" w:eastAsia="仿宋_GB2312"/>
      <w:kern w:val="2"/>
      <w:sz w:val="21"/>
      <w:szCs w:val="21"/>
      <w:u w:val="single"/>
      <w:lang w:val="en-US" w:eastAsia="zh-CN" w:bidi="ar-SA"/>
    </w:rPr>
  </w:style>
  <w:style w:type="character" w:customStyle="1" w:styleId="1027">
    <w:name w:val="样式 样式1 + 首行缩进:  2 字符 Char Char"/>
    <w:qFormat/>
    <w:uiPriority w:val="0"/>
    <w:rPr>
      <w:rFonts w:eastAsia="黑体"/>
      <w:b/>
      <w:sz w:val="30"/>
      <w:lang w:bidi="ar-SA"/>
    </w:rPr>
  </w:style>
  <w:style w:type="character" w:customStyle="1" w:styleId="1028">
    <w:name w:val="章标题(无序号) Char Char"/>
    <w:qFormat/>
    <w:uiPriority w:val="0"/>
    <w:rPr>
      <w:rFonts w:ascii="Arial" w:hAnsi="Arial" w:eastAsia="宋体" w:cs="Arial"/>
      <w:b/>
      <w:bCs/>
      <w:kern w:val="2"/>
      <w:sz w:val="32"/>
      <w:szCs w:val="32"/>
      <w:lang w:val="en-US" w:eastAsia="zh-CN" w:bidi="ar-SA"/>
    </w:rPr>
  </w:style>
  <w:style w:type="character" w:customStyle="1" w:styleId="1029">
    <w:name w:val="表头 Char Char"/>
    <w:qFormat/>
    <w:uiPriority w:val="0"/>
    <w:rPr>
      <w:rFonts w:eastAsia="宋体"/>
      <w:b/>
      <w:kern w:val="2"/>
      <w:sz w:val="21"/>
      <w:szCs w:val="24"/>
      <w:lang w:val="en-US" w:eastAsia="zh-CN" w:bidi="ar-SA"/>
    </w:rPr>
  </w:style>
  <w:style w:type="character" w:customStyle="1" w:styleId="1030">
    <w:name w:val="引用 Char"/>
    <w:qFormat/>
    <w:uiPriority w:val="0"/>
    <w:rPr>
      <w:rFonts w:ascii="Calibri" w:hAnsi="Calibri"/>
      <w:i/>
      <w:szCs w:val="24"/>
      <w:lang w:eastAsia="en-US" w:bidi="en-US"/>
    </w:rPr>
  </w:style>
  <w:style w:type="paragraph" w:customStyle="1" w:styleId="1031">
    <w:name w:val="Quote"/>
    <w:basedOn w:val="1"/>
    <w:next w:val="1"/>
    <w:link w:val="1049"/>
    <w:qFormat/>
    <w:uiPriority w:val="0"/>
    <w:pPr>
      <w:widowControl/>
      <w:jc w:val="left"/>
    </w:pPr>
    <w:rPr>
      <w:rFonts w:ascii="Calibri" w:hAnsi="Calibri" w:eastAsiaTheme="minorEastAsia" w:cstheme="minorBidi"/>
      <w:i/>
      <w:szCs w:val="24"/>
      <w:lang w:eastAsia="en-US" w:bidi="en-US"/>
    </w:rPr>
  </w:style>
  <w:style w:type="character" w:customStyle="1" w:styleId="1032">
    <w:name w:val="图表注 Char Char"/>
    <w:qFormat/>
    <w:uiPriority w:val="0"/>
    <w:rPr>
      <w:rFonts w:ascii="宋体" w:hAnsi="宋体" w:eastAsia="宋体" w:cs="Arial"/>
      <w:b/>
      <w:kern w:val="2"/>
      <w:sz w:val="24"/>
      <w:lang w:val="en-US" w:eastAsia="zh-CN" w:bidi="ar-SA"/>
    </w:rPr>
  </w:style>
  <w:style w:type="character" w:customStyle="1" w:styleId="1033">
    <w:name w:val="【表头】 Char Char"/>
    <w:qFormat/>
    <w:uiPriority w:val="0"/>
    <w:rPr>
      <w:rFonts w:eastAsia="黑体" w:cs="宋体"/>
      <w:sz w:val="24"/>
      <w:lang w:val="en-US" w:eastAsia="zh-CN" w:bidi="ar-SA"/>
    </w:rPr>
  </w:style>
  <w:style w:type="character" w:customStyle="1" w:styleId="1034">
    <w:name w:val="Char Char91"/>
    <w:qFormat/>
    <w:uiPriority w:val="0"/>
    <w:rPr>
      <w:rFonts w:eastAsia="宋体"/>
      <w:kern w:val="2"/>
      <w:sz w:val="21"/>
      <w:szCs w:val="24"/>
      <w:lang w:val="en-US" w:eastAsia="zh-CN" w:bidi="ar-SA"/>
    </w:rPr>
  </w:style>
  <w:style w:type="character" w:customStyle="1" w:styleId="1035">
    <w:name w:val="样式4 Char Char"/>
    <w:qFormat/>
    <w:uiPriority w:val="0"/>
    <w:rPr>
      <w:rFonts w:ascii="仿宋_GB2312" w:eastAsia="仿宋_GB2312"/>
      <w:kern w:val="2"/>
      <w:sz w:val="28"/>
      <w:szCs w:val="32"/>
      <w:lang w:val="en-US" w:eastAsia="zh-CN" w:bidi="ar-SA"/>
    </w:rPr>
  </w:style>
  <w:style w:type="character" w:customStyle="1" w:styleId="1036">
    <w:name w:val="新正文 Char Char"/>
    <w:link w:val="1037"/>
    <w:qFormat/>
    <w:uiPriority w:val="0"/>
    <w:rPr>
      <w:rFonts w:hAnsi="宋体"/>
      <w:snapToGrid w:val="0"/>
      <w:szCs w:val="21"/>
    </w:rPr>
  </w:style>
  <w:style w:type="paragraph" w:customStyle="1" w:styleId="1037">
    <w:name w:val="新正文"/>
    <w:basedOn w:val="1"/>
    <w:link w:val="1036"/>
    <w:qFormat/>
    <w:uiPriority w:val="0"/>
    <w:pPr>
      <w:spacing w:line="360" w:lineRule="auto"/>
      <w:ind w:firstLine="480" w:firstLineChars="200"/>
    </w:pPr>
    <w:rPr>
      <w:rFonts w:hAnsi="宋体" w:asciiTheme="minorHAnsi" w:eastAsiaTheme="minorEastAsia" w:cstheme="minorBidi"/>
      <w:snapToGrid w:val="0"/>
      <w:szCs w:val="21"/>
    </w:rPr>
  </w:style>
  <w:style w:type="character" w:customStyle="1" w:styleId="1038">
    <w:name w:val="批注主题 Char1"/>
    <w:qFormat/>
    <w:uiPriority w:val="0"/>
    <w:rPr>
      <w:rFonts w:eastAsia="宋体"/>
      <w:b/>
      <w:bCs/>
      <w:kern w:val="2"/>
      <w:sz w:val="21"/>
      <w:szCs w:val="24"/>
      <w:lang w:val="en-US" w:eastAsia="zh-CN" w:bidi="ar-SA"/>
    </w:rPr>
  </w:style>
  <w:style w:type="character" w:customStyle="1" w:styleId="1039">
    <w:name w:val="【正文】 Char Char"/>
    <w:qFormat/>
    <w:uiPriority w:val="0"/>
    <w:rPr>
      <w:rFonts w:eastAsia="宋体" w:cs="宋体"/>
      <w:kern w:val="2"/>
      <w:sz w:val="24"/>
      <w:lang w:val="en-US" w:eastAsia="zh-CN" w:bidi="ar-SA"/>
    </w:rPr>
  </w:style>
  <w:style w:type="character" w:customStyle="1" w:styleId="1040">
    <w:name w:val="【公式】 Char Char"/>
    <w:qFormat/>
    <w:uiPriority w:val="0"/>
    <w:rPr>
      <w:rFonts w:eastAsia="宋体" w:cs="宋体"/>
      <w:spacing w:val="16"/>
      <w:kern w:val="2"/>
      <w:sz w:val="21"/>
      <w:lang w:val="en-US" w:eastAsia="zh-CN" w:bidi="ar-SA"/>
    </w:rPr>
  </w:style>
  <w:style w:type="character" w:customStyle="1" w:styleId="1041">
    <w:name w:val="谏壁正文chen Char Char"/>
    <w:qFormat/>
    <w:uiPriority w:val="0"/>
    <w:rPr>
      <w:rFonts w:eastAsia="宋体"/>
      <w:kern w:val="2"/>
      <w:sz w:val="24"/>
      <w:szCs w:val="24"/>
      <w:lang w:val="en-US" w:eastAsia="zh-CN" w:bidi="ar-SA"/>
    </w:rPr>
  </w:style>
  <w:style w:type="character" w:customStyle="1" w:styleId="1042">
    <w:name w:val="表1 Char Char"/>
    <w:qFormat/>
    <w:uiPriority w:val="0"/>
    <w:rPr>
      <w:sz w:val="21"/>
      <w:lang w:val="en-US" w:eastAsia="zh-CN" w:bidi="ar-SA"/>
    </w:rPr>
  </w:style>
  <w:style w:type="character" w:customStyle="1" w:styleId="1043">
    <w:name w:val="表图头 Char Char"/>
    <w:qFormat/>
    <w:uiPriority w:val="0"/>
    <w:rPr>
      <w:rFonts w:hAnsi="黑体" w:eastAsia="黑体"/>
      <w:color w:val="000000"/>
      <w:kern w:val="2"/>
      <w:sz w:val="24"/>
      <w:szCs w:val="24"/>
      <w:lang w:val="en-US" w:eastAsia="zh-CN" w:bidi="ar-SA"/>
    </w:rPr>
  </w:style>
  <w:style w:type="character" w:customStyle="1" w:styleId="1044">
    <w:name w:val="正文格式 Char Char"/>
    <w:link w:val="1045"/>
    <w:qFormat/>
    <w:uiPriority w:val="0"/>
    <w:rPr>
      <w:rFonts w:cs="宋体"/>
      <w:sz w:val="24"/>
      <w:szCs w:val="24"/>
    </w:rPr>
  </w:style>
  <w:style w:type="paragraph" w:customStyle="1" w:styleId="1045">
    <w:name w:val="正文格式"/>
    <w:basedOn w:val="1"/>
    <w:link w:val="1044"/>
    <w:qFormat/>
    <w:uiPriority w:val="0"/>
    <w:pPr>
      <w:spacing w:line="360" w:lineRule="auto"/>
      <w:ind w:firstLine="544" w:firstLineChars="200"/>
    </w:pPr>
    <w:rPr>
      <w:rFonts w:cs="宋体" w:asciiTheme="minorHAnsi" w:hAnsiTheme="minorHAnsi" w:eastAsiaTheme="minorEastAsia"/>
      <w:sz w:val="24"/>
      <w:szCs w:val="24"/>
    </w:rPr>
  </w:style>
  <w:style w:type="character" w:customStyle="1" w:styleId="1046">
    <w:name w:val="燕山正文 Char Char"/>
    <w:qFormat/>
    <w:uiPriority w:val="0"/>
    <w:rPr>
      <w:rFonts w:eastAsia="宋体"/>
      <w:snapToGrid/>
      <w:color w:val="000000"/>
      <w:spacing w:val="10"/>
      <w:sz w:val="24"/>
      <w:szCs w:val="24"/>
      <w:lang w:val="en-US" w:eastAsia="zh-CN" w:bidi="ar-SA"/>
    </w:rPr>
  </w:style>
  <w:style w:type="character" w:customStyle="1" w:styleId="1047">
    <w:name w:val="表格内容 Char Char"/>
    <w:link w:val="922"/>
    <w:qFormat/>
    <w:uiPriority w:val="0"/>
    <w:rPr>
      <w:rFonts w:eastAsia="宋体"/>
    </w:rPr>
  </w:style>
  <w:style w:type="character" w:customStyle="1" w:styleId="1048">
    <w:name w:val="Subtle Emphasis"/>
    <w:qFormat/>
    <w:uiPriority w:val="0"/>
    <w:rPr>
      <w:i/>
      <w:color w:val="5A5A5A"/>
    </w:rPr>
  </w:style>
  <w:style w:type="character" w:customStyle="1" w:styleId="1049">
    <w:name w:val="引用 Char1"/>
    <w:basedOn w:val="78"/>
    <w:link w:val="1031"/>
    <w:qFormat/>
    <w:uiPriority w:val="0"/>
    <w:rPr>
      <w:rFonts w:ascii="Times New Roman" w:hAnsi="Times New Roman" w:eastAsia="宋体" w:cs="Times New Roman"/>
      <w:i/>
      <w:iCs/>
      <w:color w:val="000000" w:themeColor="text1"/>
      <w:szCs w:val="20"/>
    </w:rPr>
  </w:style>
  <w:style w:type="paragraph" w:customStyle="1" w:styleId="1050">
    <w:name w:val="表格说明1"/>
    <w:basedOn w:val="1"/>
    <w:qFormat/>
    <w:uiPriority w:val="0"/>
    <w:pPr>
      <w:spacing w:line="400" w:lineRule="exact"/>
    </w:pPr>
    <w:rPr>
      <w:rFonts w:cs="宋体"/>
      <w:sz w:val="24"/>
      <w:szCs w:val="24"/>
    </w:rPr>
  </w:style>
  <w:style w:type="paragraph" w:customStyle="1" w:styleId="1051">
    <w:name w:val="TOC Heading"/>
    <w:basedOn w:val="3"/>
    <w:next w:val="1"/>
    <w:qFormat/>
    <w:uiPriority w:val="0"/>
    <w:pPr>
      <w:keepLines w:val="0"/>
      <w:widowControl/>
      <w:spacing w:before="240" w:after="0" w:line="240" w:lineRule="auto"/>
      <w:jc w:val="left"/>
      <w:outlineLvl w:val="9"/>
    </w:pPr>
    <w:rPr>
      <w:rFonts w:ascii="Cambria" w:hAnsi="Cambria"/>
      <w:kern w:val="32"/>
      <w:sz w:val="32"/>
      <w:szCs w:val="32"/>
      <w:lang w:eastAsia="en-US" w:bidi="en-US"/>
    </w:rPr>
  </w:style>
  <w:style w:type="paragraph" w:customStyle="1" w:styleId="1052">
    <w:name w:val="【标题1】"/>
    <w:basedOn w:val="3"/>
    <w:qFormat/>
    <w:uiPriority w:val="0"/>
    <w:pPr>
      <w:pageBreakBefore/>
      <w:spacing w:before="120" w:after="0" w:line="240" w:lineRule="auto"/>
      <w:jc w:val="left"/>
    </w:pPr>
    <w:rPr>
      <w:rFonts w:cs="宋体"/>
      <w:color w:val="000000"/>
      <w:sz w:val="36"/>
      <w:szCs w:val="20"/>
    </w:rPr>
  </w:style>
  <w:style w:type="paragraph" w:customStyle="1" w:styleId="1053">
    <w:name w:val="Char11"/>
    <w:basedOn w:val="1"/>
    <w:qFormat/>
    <w:uiPriority w:val="0"/>
    <w:rPr>
      <w:rFonts w:ascii="Arial" w:hAnsi="Arial"/>
      <w:snapToGrid w:val="0"/>
      <w:szCs w:val="21"/>
    </w:rPr>
  </w:style>
  <w:style w:type="paragraph" w:customStyle="1" w:styleId="1054">
    <w:name w:val="河石管道 表格正文"/>
    <w:qFormat/>
    <w:uiPriority w:val="0"/>
    <w:pPr>
      <w:widowControl w:val="0"/>
      <w:snapToGrid w:val="0"/>
      <w:jc w:val="center"/>
    </w:pPr>
    <w:rPr>
      <w:rFonts w:ascii="Times New Roman" w:hAnsi="Times New Roman" w:eastAsia="宋体" w:cs="Times New Roman"/>
      <w:b/>
      <w:kern w:val="2"/>
      <w:sz w:val="21"/>
      <w:szCs w:val="21"/>
      <w:lang w:val="en-US" w:eastAsia="zh-CN" w:bidi="ar-SA"/>
    </w:rPr>
  </w:style>
  <w:style w:type="paragraph" w:customStyle="1" w:styleId="1055">
    <w:name w:val="Char1 Char Char Char"/>
    <w:basedOn w:val="1"/>
    <w:qFormat/>
    <w:uiPriority w:val="0"/>
    <w:pPr>
      <w:spacing w:line="360" w:lineRule="auto"/>
      <w:ind w:firstLine="200" w:firstLineChars="200"/>
    </w:pPr>
    <w:rPr>
      <w:rFonts w:ascii="宋体" w:hAnsi="宋体" w:cs="宋体"/>
      <w:sz w:val="24"/>
      <w:szCs w:val="24"/>
    </w:rPr>
  </w:style>
  <w:style w:type="paragraph" w:customStyle="1" w:styleId="1056">
    <w:name w:val="样式16"/>
    <w:basedOn w:val="1"/>
    <w:qFormat/>
    <w:uiPriority w:val="0"/>
    <w:pPr>
      <w:widowControl/>
      <w:jc w:val="center"/>
    </w:pPr>
    <w:rPr>
      <w:color w:val="000000"/>
      <w:kern w:val="0"/>
      <w:szCs w:val="21"/>
    </w:rPr>
  </w:style>
  <w:style w:type="paragraph" w:customStyle="1" w:styleId="1057">
    <w:name w:val="表的格式（小四）"/>
    <w:basedOn w:val="1"/>
    <w:qFormat/>
    <w:uiPriority w:val="0"/>
    <w:pPr>
      <w:adjustRightInd w:val="0"/>
      <w:spacing w:line="360" w:lineRule="atLeast"/>
      <w:jc w:val="center"/>
    </w:pPr>
    <w:rPr>
      <w:kern w:val="0"/>
      <w:sz w:val="24"/>
    </w:rPr>
  </w:style>
  <w:style w:type="paragraph" w:customStyle="1" w:styleId="1058">
    <w:name w:val="河石管道 表头"/>
    <w:qFormat/>
    <w:uiPriority w:val="0"/>
    <w:pPr>
      <w:jc w:val="center"/>
    </w:pPr>
    <w:rPr>
      <w:rFonts w:ascii="Times New Roman" w:hAnsi="Times New Roman" w:eastAsia="宋体" w:cs="Times New Roman"/>
      <w:b/>
      <w:bCs/>
      <w:kern w:val="0"/>
      <w:sz w:val="21"/>
      <w:szCs w:val="21"/>
      <w:lang w:val="en-US" w:eastAsia="zh-CN" w:bidi="ar-SA"/>
    </w:rPr>
  </w:style>
  <w:style w:type="paragraph" w:customStyle="1" w:styleId="1059">
    <w:name w:val="书-四级标题"/>
    <w:basedOn w:val="6"/>
    <w:link w:val="1076"/>
    <w:qFormat/>
    <w:uiPriority w:val="0"/>
    <w:pPr>
      <w:adjustRightInd w:val="0"/>
      <w:spacing w:before="240" w:after="60" w:line="240" w:lineRule="auto"/>
      <w:jc w:val="left"/>
    </w:pPr>
    <w:rPr>
      <w:rFonts w:ascii="Times New Roman" w:hAnsi="Times New Roman"/>
      <w:sz w:val="24"/>
    </w:rPr>
  </w:style>
  <w:style w:type="character" w:customStyle="1" w:styleId="1060">
    <w:name w:val="明显引用 Char1"/>
    <w:basedOn w:val="78"/>
    <w:link w:val="998"/>
    <w:qFormat/>
    <w:uiPriority w:val="0"/>
    <w:rPr>
      <w:rFonts w:ascii="Times New Roman" w:hAnsi="Times New Roman" w:eastAsia="宋体" w:cs="Times New Roman"/>
      <w:b/>
      <w:bCs/>
      <w:i/>
      <w:iCs/>
      <w:color w:val="4F81BD" w:themeColor="accent1"/>
      <w:szCs w:val="20"/>
    </w:rPr>
  </w:style>
  <w:style w:type="paragraph" w:customStyle="1" w:styleId="1061">
    <w:name w:val="Char5"/>
    <w:basedOn w:val="1"/>
    <w:next w:val="1"/>
    <w:qFormat/>
    <w:uiPriority w:val="0"/>
    <w:pPr>
      <w:spacing w:line="360" w:lineRule="auto"/>
      <w:ind w:firstLine="200" w:firstLineChars="200"/>
    </w:pPr>
    <w:rPr>
      <w:sz w:val="24"/>
      <w:szCs w:val="24"/>
    </w:rPr>
  </w:style>
  <w:style w:type="paragraph" w:customStyle="1" w:styleId="1062">
    <w:name w:val="WPS Plain"/>
    <w:qFormat/>
    <w:uiPriority w:val="0"/>
    <w:rPr>
      <w:rFonts w:ascii="Times New Roman" w:hAnsi="Times New Roman" w:eastAsia="宋体" w:cs="Times New Roman"/>
      <w:kern w:val="0"/>
      <w:sz w:val="20"/>
      <w:szCs w:val="20"/>
      <w:lang w:val="en-US" w:eastAsia="zh-CN" w:bidi="ar-SA"/>
    </w:rPr>
  </w:style>
  <w:style w:type="paragraph" w:customStyle="1" w:styleId="1063">
    <w:name w:val="Char Char Char Char Char Char Char Char Char1"/>
    <w:basedOn w:val="1"/>
    <w:qFormat/>
    <w:uiPriority w:val="0"/>
    <w:pPr>
      <w:spacing w:after="160" w:line="240" w:lineRule="exact"/>
    </w:pPr>
    <w:rPr>
      <w:rFonts w:ascii="Verdana" w:hAnsi="Verdana" w:cs="Verdana"/>
      <w:sz w:val="20"/>
      <w:lang w:eastAsia="en-US"/>
    </w:rPr>
  </w:style>
  <w:style w:type="paragraph" w:customStyle="1" w:styleId="1064">
    <w:name w:val="Char Char Char Char Char Char Char Char Char1 Char Char Char Char Char Char Char1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1065">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1066">
    <w:name w:val="山焦报告正文"/>
    <w:basedOn w:val="1"/>
    <w:qFormat/>
    <w:uiPriority w:val="0"/>
    <w:pPr>
      <w:adjustRightInd w:val="0"/>
      <w:snapToGrid w:val="0"/>
      <w:spacing w:beforeLines="25" w:line="440" w:lineRule="exact"/>
      <w:ind w:firstLine="200" w:firstLineChars="200"/>
    </w:pPr>
    <w:rPr>
      <w:color w:val="000000"/>
      <w:sz w:val="24"/>
      <w:szCs w:val="24"/>
    </w:rPr>
  </w:style>
  <w:style w:type="paragraph" w:customStyle="1" w:styleId="1067">
    <w:name w:val="标题4，"/>
    <w:basedOn w:val="5"/>
    <w:qFormat/>
    <w:uiPriority w:val="0"/>
    <w:pPr>
      <w:tabs>
        <w:tab w:val="left" w:pos="879"/>
      </w:tabs>
      <w:adjustRightInd w:val="0"/>
      <w:snapToGrid w:val="0"/>
      <w:spacing w:before="240" w:after="60" w:line="240" w:lineRule="auto"/>
      <w:ind w:left="862" w:hanging="720"/>
      <w:jc w:val="left"/>
      <w:outlineLvl w:val="3"/>
    </w:pPr>
    <w:rPr>
      <w:rFonts w:eastAsia="黑体" w:cs="Arial"/>
      <w:iCs/>
      <w:kern w:val="0"/>
      <w:sz w:val="24"/>
      <w:lang w:eastAsia="en-US"/>
    </w:rPr>
  </w:style>
  <w:style w:type="paragraph" w:customStyle="1" w:styleId="1068">
    <w:name w:val="-"/>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069">
    <w:name w:val="正文32"/>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1070">
    <w:name w:val="列出段落2"/>
    <w:basedOn w:val="1"/>
    <w:qFormat/>
    <w:uiPriority w:val="0"/>
    <w:pPr>
      <w:ind w:firstLine="420" w:firstLineChars="200"/>
    </w:pPr>
    <w:rPr>
      <w:rFonts w:ascii="Calibri" w:hAnsi="Calibri"/>
      <w:szCs w:val="22"/>
    </w:rPr>
  </w:style>
  <w:style w:type="paragraph" w:customStyle="1" w:styleId="1071">
    <w:name w:val="p15"/>
    <w:basedOn w:val="1"/>
    <w:qFormat/>
    <w:uiPriority w:val="0"/>
    <w:pPr>
      <w:widowControl/>
      <w:snapToGrid w:val="0"/>
      <w:spacing w:line="360" w:lineRule="auto"/>
      <w:ind w:firstLine="567"/>
    </w:pPr>
    <w:rPr>
      <w:rFonts w:ascii="宋体" w:hAnsi="宋体" w:cs="宋体"/>
      <w:kern w:val="0"/>
      <w:szCs w:val="21"/>
    </w:rPr>
  </w:style>
  <w:style w:type="paragraph" w:customStyle="1" w:styleId="1072">
    <w:name w:val="p17"/>
    <w:basedOn w:val="1"/>
    <w:qFormat/>
    <w:uiPriority w:val="0"/>
    <w:pPr>
      <w:widowControl/>
      <w:spacing w:line="520" w:lineRule="atLeast"/>
    </w:pPr>
    <w:rPr>
      <w:kern w:val="0"/>
      <w:sz w:val="24"/>
      <w:szCs w:val="24"/>
    </w:rPr>
  </w:style>
  <w:style w:type="paragraph" w:customStyle="1" w:styleId="1073">
    <w:name w:val="p16"/>
    <w:basedOn w:val="1"/>
    <w:qFormat/>
    <w:uiPriority w:val="0"/>
    <w:pPr>
      <w:widowControl/>
      <w:spacing w:line="360" w:lineRule="auto"/>
    </w:pPr>
    <w:rPr>
      <w:kern w:val="0"/>
      <w:sz w:val="28"/>
      <w:szCs w:val="28"/>
    </w:rPr>
  </w:style>
  <w:style w:type="paragraph" w:customStyle="1" w:styleId="1074">
    <w:name w:val="正文修改"/>
    <w:basedOn w:val="1"/>
    <w:link w:val="1075"/>
    <w:qFormat/>
    <w:uiPriority w:val="0"/>
    <w:pPr>
      <w:spacing w:line="360" w:lineRule="auto"/>
      <w:ind w:firstLine="480" w:firstLineChars="200"/>
    </w:pPr>
    <w:rPr>
      <w:kern w:val="0"/>
      <w:sz w:val="24"/>
      <w:szCs w:val="24"/>
    </w:rPr>
  </w:style>
  <w:style w:type="character" w:customStyle="1" w:styleId="1075">
    <w:name w:val="正文修改 Char"/>
    <w:link w:val="1074"/>
    <w:qFormat/>
    <w:uiPriority w:val="0"/>
    <w:rPr>
      <w:rFonts w:ascii="Times New Roman" w:hAnsi="Times New Roman" w:eastAsia="宋体" w:cs="Times New Roman"/>
      <w:kern w:val="0"/>
      <w:sz w:val="24"/>
      <w:szCs w:val="24"/>
    </w:rPr>
  </w:style>
  <w:style w:type="character" w:customStyle="1" w:styleId="1076">
    <w:name w:val="书-四级标题 Char"/>
    <w:link w:val="1059"/>
    <w:qFormat/>
    <w:uiPriority w:val="0"/>
    <w:rPr>
      <w:rFonts w:ascii="Times New Roman" w:hAnsi="Times New Roman" w:eastAsia="黑体" w:cs="Times New Roman"/>
      <w:b/>
      <w:bCs/>
      <w:sz w:val="24"/>
      <w:szCs w:val="28"/>
    </w:rPr>
  </w:style>
  <w:style w:type="character" w:customStyle="1" w:styleId="1077">
    <w:name w:val="表格内容 Char"/>
    <w:qFormat/>
    <w:uiPriority w:val="0"/>
    <w:rPr>
      <w:rFonts w:eastAsia="宋体"/>
      <w:sz w:val="21"/>
      <w:lang w:val="en-US" w:eastAsia="zh-CN" w:bidi="ar-SA"/>
    </w:rPr>
  </w:style>
  <w:style w:type="paragraph" w:customStyle="1" w:styleId="1078">
    <w:name w:val="标题 22"/>
    <w:basedOn w:val="4"/>
    <w:link w:val="1079"/>
    <w:qFormat/>
    <w:uiPriority w:val="0"/>
    <w:pPr>
      <w:keepNext w:val="0"/>
      <w:widowControl/>
      <w:numPr>
        <w:ilvl w:val="1"/>
        <w:numId w:val="8"/>
      </w:numPr>
      <w:tabs>
        <w:tab w:val="left" w:pos="0"/>
      </w:tabs>
      <w:spacing w:line="415" w:lineRule="auto"/>
      <w:jc w:val="left"/>
    </w:pPr>
    <w:rPr>
      <w:rFonts w:ascii="宋体" w:hAnsi="宋体" w:eastAsia="宋体"/>
      <w:kern w:val="0"/>
      <w:sz w:val="28"/>
    </w:rPr>
  </w:style>
  <w:style w:type="character" w:customStyle="1" w:styleId="1079">
    <w:name w:val="标题 22 Char"/>
    <w:link w:val="1078"/>
    <w:qFormat/>
    <w:uiPriority w:val="0"/>
    <w:rPr>
      <w:rFonts w:ascii="宋体" w:hAnsi="宋体" w:eastAsia="宋体" w:cs="Times New Roman"/>
      <w:b/>
      <w:bCs/>
      <w:kern w:val="0"/>
      <w:sz w:val="28"/>
      <w:szCs w:val="32"/>
    </w:rPr>
  </w:style>
  <w:style w:type="paragraph" w:customStyle="1" w:styleId="1080">
    <w:name w:val="样式 无间隔 +"/>
    <w:basedOn w:val="1"/>
    <w:qFormat/>
    <w:uiPriority w:val="0"/>
    <w:pPr>
      <w:spacing w:line="440" w:lineRule="exact"/>
      <w:jc w:val="center"/>
    </w:pPr>
    <w:rPr>
      <w:kern w:val="0"/>
    </w:rPr>
  </w:style>
  <w:style w:type="paragraph" w:customStyle="1" w:styleId="1081">
    <w:name w:val="段落"/>
    <w:basedOn w:val="1"/>
    <w:qFormat/>
    <w:uiPriority w:val="0"/>
    <w:pPr>
      <w:widowControl/>
      <w:spacing w:line="360" w:lineRule="auto"/>
      <w:ind w:firstLine="360" w:firstLineChars="150"/>
      <w:jc w:val="left"/>
    </w:pPr>
    <w:rPr>
      <w:bCs/>
      <w:kern w:val="24"/>
      <w:sz w:val="24"/>
    </w:rPr>
  </w:style>
  <w:style w:type="paragraph" w:customStyle="1" w:styleId="1082">
    <w:name w:val="正文文字(西藏样式)"/>
    <w:basedOn w:val="1"/>
    <w:qFormat/>
    <w:uiPriority w:val="0"/>
    <w:pPr>
      <w:widowControl/>
      <w:adjustRightInd w:val="0"/>
      <w:snapToGrid w:val="0"/>
      <w:ind w:left="-57" w:right="-57"/>
      <w:jc w:val="center"/>
    </w:pPr>
    <w:rPr>
      <w:rFonts w:ascii="宋体"/>
      <w:snapToGrid w:val="0"/>
      <w:kern w:val="0"/>
      <w:sz w:val="18"/>
    </w:rPr>
  </w:style>
  <w:style w:type="paragraph" w:customStyle="1" w:styleId="1083">
    <w:name w:val="报告正文1"/>
    <w:basedOn w:val="1"/>
    <w:qFormat/>
    <w:uiPriority w:val="0"/>
    <w:pPr>
      <w:widowControl/>
      <w:adjustRightInd w:val="0"/>
      <w:snapToGrid w:val="0"/>
      <w:spacing w:line="360" w:lineRule="auto"/>
      <w:ind w:firstLine="560" w:firstLineChars="200"/>
      <w:jc w:val="left"/>
    </w:pPr>
    <w:rPr>
      <w:rFonts w:ascii="仿宋_GB2312" w:eastAsia="仿宋_GB2312"/>
      <w:kern w:val="0"/>
      <w:sz w:val="28"/>
      <w:szCs w:val="28"/>
    </w:rPr>
  </w:style>
  <w:style w:type="character" w:customStyle="1" w:styleId="1084">
    <w:name w:val="正文 Char"/>
    <w:link w:val="1085"/>
    <w:qFormat/>
    <w:uiPriority w:val="0"/>
    <w:rPr>
      <w:rFonts w:eastAsia="宋体" w:cs="宋体"/>
      <w:sz w:val="24"/>
      <w:szCs w:val="28"/>
    </w:rPr>
  </w:style>
  <w:style w:type="paragraph" w:customStyle="1" w:styleId="1085">
    <w:name w:val="正文31"/>
    <w:basedOn w:val="1"/>
    <w:link w:val="1084"/>
    <w:qFormat/>
    <w:uiPriority w:val="0"/>
    <w:pPr>
      <w:spacing w:line="360" w:lineRule="auto"/>
      <w:ind w:firstLine="200" w:firstLineChars="200"/>
    </w:pPr>
    <w:rPr>
      <w:rFonts w:cs="宋体" w:asciiTheme="minorHAnsi" w:hAnsiTheme="minorHAnsi"/>
      <w:sz w:val="24"/>
      <w:szCs w:val="28"/>
    </w:rPr>
  </w:style>
  <w:style w:type="character" w:customStyle="1" w:styleId="1086">
    <w:name w:val="biaoti-61"/>
    <w:qFormat/>
    <w:uiPriority w:val="0"/>
    <w:rPr>
      <w:b/>
      <w:bCs/>
      <w:color w:val="000066"/>
      <w:sz w:val="30"/>
      <w:szCs w:val="30"/>
    </w:rPr>
  </w:style>
  <w:style w:type="character" w:customStyle="1" w:styleId="1087">
    <w:name w:val="style5"/>
    <w:basedOn w:val="78"/>
    <w:qFormat/>
    <w:uiPriority w:val="0"/>
  </w:style>
  <w:style w:type="paragraph" w:customStyle="1" w:styleId="1088">
    <w:name w:val="表 正文"/>
    <w:basedOn w:val="1"/>
    <w:link w:val="1089"/>
    <w:qFormat/>
    <w:uiPriority w:val="0"/>
    <w:pPr>
      <w:adjustRightInd w:val="0"/>
      <w:snapToGrid w:val="0"/>
      <w:spacing w:line="360" w:lineRule="auto"/>
      <w:ind w:firstLine="200" w:firstLineChars="200"/>
    </w:pPr>
    <w:rPr>
      <w:kern w:val="44"/>
      <w:sz w:val="24"/>
      <w:szCs w:val="24"/>
    </w:rPr>
  </w:style>
  <w:style w:type="character" w:customStyle="1" w:styleId="1089">
    <w:name w:val="表 正文 Char"/>
    <w:link w:val="1088"/>
    <w:qFormat/>
    <w:uiPriority w:val="0"/>
    <w:rPr>
      <w:rFonts w:ascii="Times New Roman" w:hAnsi="Times New Roman" w:eastAsia="宋体" w:cs="Times New Roman"/>
      <w:kern w:val="44"/>
      <w:sz w:val="24"/>
      <w:szCs w:val="24"/>
    </w:rPr>
  </w:style>
  <w:style w:type="paragraph" w:customStyle="1" w:styleId="1090">
    <w:name w:val="表一级标题"/>
    <w:basedOn w:val="1"/>
    <w:link w:val="1091"/>
    <w:qFormat/>
    <w:uiPriority w:val="0"/>
    <w:pPr>
      <w:adjustRightInd w:val="0"/>
      <w:snapToGrid w:val="0"/>
      <w:spacing w:line="360" w:lineRule="auto"/>
      <w:jc w:val="left"/>
    </w:pPr>
    <w:rPr>
      <w:rFonts w:eastAsia="黑体"/>
      <w:kern w:val="0"/>
      <w:sz w:val="24"/>
      <w:szCs w:val="21"/>
    </w:rPr>
  </w:style>
  <w:style w:type="character" w:customStyle="1" w:styleId="1091">
    <w:name w:val="表一级标题 Char"/>
    <w:link w:val="1090"/>
    <w:qFormat/>
    <w:uiPriority w:val="0"/>
    <w:rPr>
      <w:rFonts w:ascii="Times New Roman" w:hAnsi="Times New Roman" w:eastAsia="黑体" w:cs="Times New Roman"/>
      <w:kern w:val="0"/>
      <w:sz w:val="24"/>
      <w:szCs w:val="21"/>
    </w:rPr>
  </w:style>
  <w:style w:type="paragraph" w:customStyle="1" w:styleId="1092">
    <w:name w:val="WW-列表接续 2"/>
    <w:qFormat/>
    <w:uiPriority w:val="0"/>
    <w:pPr>
      <w:spacing w:after="120"/>
      <w:ind w:left="840"/>
    </w:pPr>
    <w:rPr>
      <w:rFonts w:ascii="Times New Roman" w:hAnsi="宋体" w:eastAsia="宋体" w:cs="Times New Roman"/>
      <w:color w:val="000000"/>
      <w:kern w:val="0"/>
      <w:sz w:val="20"/>
      <w:szCs w:val="21"/>
      <w:lang w:val="en-US" w:eastAsia="zh-CN" w:bidi="he-IL"/>
    </w:rPr>
  </w:style>
  <w:style w:type="character" w:customStyle="1" w:styleId="1093">
    <w:name w:val="font01"/>
    <w:qFormat/>
    <w:uiPriority w:val="0"/>
    <w:rPr>
      <w:rFonts w:hint="eastAsia" w:ascii="宋体" w:hAnsi="宋体" w:eastAsia="宋体"/>
      <w:color w:val="000000"/>
      <w:sz w:val="24"/>
      <w:szCs w:val="24"/>
      <w:u w:val="none"/>
    </w:rPr>
  </w:style>
  <w:style w:type="paragraph" w:customStyle="1" w:styleId="1094">
    <w:name w:val="表中文字"/>
    <w:basedOn w:val="1"/>
    <w:link w:val="1095"/>
    <w:qFormat/>
    <w:uiPriority w:val="0"/>
    <w:pPr>
      <w:jc w:val="center"/>
    </w:pPr>
  </w:style>
  <w:style w:type="character" w:customStyle="1" w:styleId="1095">
    <w:name w:val="表中文字 Char"/>
    <w:link w:val="1094"/>
    <w:qFormat/>
    <w:uiPriority w:val="0"/>
    <w:rPr>
      <w:rFonts w:ascii="Times New Roman" w:hAnsi="Times New Roman" w:eastAsia="宋体" w:cs="Times New Roman"/>
      <w:szCs w:val="20"/>
    </w:rPr>
  </w:style>
  <w:style w:type="character" w:customStyle="1" w:styleId="1096">
    <w:name w:val="图表标题 Char"/>
    <w:link w:val="1097"/>
    <w:qFormat/>
    <w:uiPriority w:val="0"/>
    <w:rPr>
      <w:rFonts w:eastAsia="黑体"/>
      <w:sz w:val="24"/>
      <w:szCs w:val="21"/>
    </w:rPr>
  </w:style>
  <w:style w:type="paragraph" w:customStyle="1" w:styleId="1097">
    <w:name w:val="图表标题"/>
    <w:next w:val="1"/>
    <w:link w:val="1096"/>
    <w:qFormat/>
    <w:uiPriority w:val="0"/>
    <w:pPr>
      <w:spacing w:line="360" w:lineRule="auto"/>
      <w:ind w:firstLine="482"/>
      <w:jc w:val="center"/>
    </w:pPr>
    <w:rPr>
      <w:rFonts w:eastAsia="黑体" w:asciiTheme="minorHAnsi" w:hAnsiTheme="minorHAnsi" w:cstheme="minorBidi"/>
      <w:kern w:val="2"/>
      <w:sz w:val="24"/>
      <w:szCs w:val="21"/>
      <w:lang w:val="en-US" w:eastAsia="zh-CN" w:bidi="ar-SA"/>
    </w:rPr>
  </w:style>
  <w:style w:type="paragraph" w:customStyle="1" w:styleId="1098">
    <w:name w:val="表格9"/>
    <w:basedOn w:val="1"/>
    <w:qFormat/>
    <w:uiPriority w:val="0"/>
    <w:pPr>
      <w:tabs>
        <w:tab w:val="left" w:pos="5745"/>
      </w:tabs>
      <w:autoSpaceDE w:val="0"/>
      <w:autoSpaceDN w:val="0"/>
      <w:adjustRightInd w:val="0"/>
      <w:jc w:val="center"/>
    </w:pPr>
    <w:rPr>
      <w:rFonts w:hAnsi="宋体"/>
      <w:kern w:val="0"/>
      <w:szCs w:val="24"/>
    </w:rPr>
  </w:style>
  <w:style w:type="paragraph" w:customStyle="1" w:styleId="1099">
    <w:name w:val="书一级标题"/>
    <w:basedOn w:val="1"/>
    <w:qFormat/>
    <w:uiPriority w:val="0"/>
    <w:pPr>
      <w:spacing w:before="240" w:after="60"/>
      <w:jc w:val="left"/>
      <w:outlineLvl w:val="0"/>
    </w:pPr>
    <w:rPr>
      <w:rFonts w:eastAsia="黑体"/>
      <w:snapToGrid w:val="0"/>
      <w:sz w:val="30"/>
      <w:szCs w:val="24"/>
    </w:rPr>
  </w:style>
  <w:style w:type="paragraph" w:customStyle="1" w:styleId="1100">
    <w:name w:val="Char Char Char Char Char Char Char Char Char1 Char Char Char Char Char Char Char"/>
    <w:basedOn w:val="1"/>
    <w:qFormat/>
    <w:uiPriority w:val="0"/>
    <w:pPr>
      <w:adjustRightInd w:val="0"/>
      <w:textAlignment w:val="baseline"/>
    </w:pPr>
    <w:rPr>
      <w:szCs w:val="24"/>
    </w:rPr>
  </w:style>
  <w:style w:type="paragraph" w:customStyle="1" w:styleId="1101">
    <w:name w:val="a表格"/>
    <w:basedOn w:val="1"/>
    <w:qFormat/>
    <w:uiPriority w:val="0"/>
    <w:pPr>
      <w:snapToGrid w:val="0"/>
      <w:jc w:val="center"/>
    </w:pPr>
    <w:rPr>
      <w:szCs w:val="21"/>
    </w:rPr>
  </w:style>
  <w:style w:type="paragraph" w:customStyle="1" w:styleId="1102">
    <w:name w:val="az"/>
    <w:basedOn w:val="1"/>
    <w:qFormat/>
    <w:uiPriority w:val="0"/>
    <w:pPr>
      <w:adjustRightInd w:val="0"/>
      <w:snapToGrid w:val="0"/>
      <w:spacing w:line="360" w:lineRule="auto"/>
      <w:ind w:firstLine="480" w:firstLineChars="200"/>
    </w:pPr>
    <w:rPr>
      <w:sz w:val="24"/>
      <w:szCs w:val="24"/>
    </w:rPr>
  </w:style>
  <w:style w:type="character" w:customStyle="1" w:styleId="1103">
    <w:name w:val="Char Char25"/>
    <w:qFormat/>
    <w:uiPriority w:val="0"/>
    <w:rPr>
      <w:rFonts w:eastAsia="宋体"/>
      <w:kern w:val="2"/>
      <w:sz w:val="18"/>
      <w:szCs w:val="18"/>
      <w:lang w:val="en-US" w:eastAsia="zh-CN" w:bidi="ar-SA"/>
    </w:rPr>
  </w:style>
  <w:style w:type="character" w:customStyle="1" w:styleId="1104">
    <w:name w:val="font21"/>
    <w:qFormat/>
    <w:uiPriority w:val="0"/>
    <w:rPr>
      <w:rFonts w:hint="eastAsia" w:ascii="宋体" w:hAnsi="宋体" w:eastAsia="宋体"/>
      <w:b/>
      <w:bCs/>
      <w:color w:val="000000"/>
      <w:sz w:val="22"/>
      <w:szCs w:val="22"/>
      <w:u w:val="none"/>
    </w:rPr>
  </w:style>
  <w:style w:type="paragraph" w:customStyle="1" w:styleId="1105">
    <w:name w:val="书-二级标题"/>
    <w:basedOn w:val="1"/>
    <w:qFormat/>
    <w:uiPriority w:val="0"/>
    <w:pPr>
      <w:spacing w:before="240" w:after="60"/>
      <w:outlineLvl w:val="1"/>
    </w:pPr>
    <w:rPr>
      <w:rFonts w:eastAsia="黑体"/>
      <w:sz w:val="28"/>
      <w:szCs w:val="24"/>
    </w:rPr>
  </w:style>
  <w:style w:type="paragraph" w:customStyle="1" w:styleId="1106">
    <w:name w:val="样式 标题 3 + 宋体 小四 行距: 1.5 倍行距"/>
    <w:basedOn w:val="5"/>
    <w:qFormat/>
    <w:uiPriority w:val="0"/>
    <w:pPr>
      <w:tabs>
        <w:tab w:val="left" w:pos="2880"/>
      </w:tabs>
      <w:adjustRightInd w:val="0"/>
      <w:spacing w:line="360" w:lineRule="auto"/>
      <w:jc w:val="left"/>
      <w:textAlignment w:val="baseline"/>
    </w:pPr>
    <w:rPr>
      <w:kern w:val="0"/>
      <w:sz w:val="24"/>
      <w:szCs w:val="20"/>
    </w:rPr>
  </w:style>
  <w:style w:type="paragraph" w:customStyle="1" w:styleId="1107">
    <w:name w:val="5"/>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1108">
    <w:name w:val="Char Char4"/>
    <w:qFormat/>
    <w:uiPriority w:val="0"/>
    <w:rPr>
      <w:rFonts w:ascii="宋体" w:hAnsi="Courier New" w:eastAsia="宋体"/>
      <w:kern w:val="2"/>
      <w:sz w:val="21"/>
      <w:lang w:val="en-US" w:eastAsia="zh-CN" w:bidi="ar-SA"/>
    </w:rPr>
  </w:style>
  <w:style w:type="character" w:customStyle="1" w:styleId="1109">
    <w:name w:val="【标题3】 Char"/>
    <w:qFormat/>
    <w:uiPriority w:val="0"/>
    <w:rPr>
      <w:rFonts w:eastAsia="宋体"/>
      <w:b/>
      <w:bCs/>
      <w:sz w:val="30"/>
    </w:rPr>
  </w:style>
  <w:style w:type="character" w:customStyle="1" w:styleId="1110">
    <w:name w:val="【标题4】 Char"/>
    <w:qFormat/>
    <w:uiPriority w:val="0"/>
    <w:rPr>
      <w:rFonts w:eastAsia="宋体" w:cs="宋体"/>
      <w:b/>
      <w:bCs/>
      <w:sz w:val="28"/>
    </w:rPr>
  </w:style>
  <w:style w:type="character" w:customStyle="1" w:styleId="1111">
    <w:name w:val="页眉 Char1"/>
    <w:semiHidden/>
    <w:qFormat/>
    <w:uiPriority w:val="0"/>
    <w:rPr>
      <w:rFonts w:ascii="Times New Roman" w:hAnsi="Times New Roman" w:eastAsia="宋体" w:cs="Times New Roman"/>
      <w:sz w:val="18"/>
      <w:szCs w:val="18"/>
    </w:rPr>
  </w:style>
  <w:style w:type="character" w:customStyle="1" w:styleId="1112">
    <w:name w:val="副标题 Char1"/>
    <w:qFormat/>
    <w:uiPriority w:val="0"/>
    <w:rPr>
      <w:rFonts w:ascii="Cambria" w:hAnsi="Cambria" w:eastAsia="宋体" w:cs="Times New Roman"/>
      <w:b/>
      <w:bCs/>
      <w:kern w:val="28"/>
      <w:sz w:val="32"/>
      <w:szCs w:val="32"/>
    </w:rPr>
  </w:style>
  <w:style w:type="character" w:customStyle="1" w:styleId="1113">
    <w:name w:val="文档结构图 Char1"/>
    <w:semiHidden/>
    <w:qFormat/>
    <w:uiPriority w:val="0"/>
    <w:rPr>
      <w:rFonts w:ascii="宋体" w:hAnsi="Times New Roman" w:eastAsia="宋体" w:cs="Times New Roman"/>
      <w:sz w:val="18"/>
      <w:szCs w:val="18"/>
    </w:rPr>
  </w:style>
  <w:style w:type="paragraph" w:customStyle="1" w:styleId="1114">
    <w:name w:val="默认段落字体 Para Char Char Char Char Char Char Char Char Char Char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character" w:customStyle="1" w:styleId="1115">
    <w:name w:val="批注文字 Char1"/>
    <w:semiHidden/>
    <w:qFormat/>
    <w:uiPriority w:val="0"/>
    <w:rPr>
      <w:rFonts w:ascii="Times New Roman" w:hAnsi="Times New Roman" w:eastAsia="宋体" w:cs="Times New Roman"/>
      <w:szCs w:val="24"/>
    </w:rPr>
  </w:style>
  <w:style w:type="character" w:customStyle="1" w:styleId="1116">
    <w:name w:val="页脚 Char2"/>
    <w:semiHidden/>
    <w:qFormat/>
    <w:uiPriority w:val="0"/>
    <w:rPr>
      <w:rFonts w:ascii="Times New Roman" w:hAnsi="Times New Roman" w:eastAsia="宋体" w:cs="Times New Roman"/>
      <w:sz w:val="18"/>
      <w:szCs w:val="18"/>
    </w:rPr>
  </w:style>
  <w:style w:type="paragraph" w:customStyle="1" w:styleId="1117">
    <w:name w:val="表格内容-小四"/>
    <w:basedOn w:val="1"/>
    <w:qFormat/>
    <w:uiPriority w:val="0"/>
    <w:rPr>
      <w:sz w:val="24"/>
      <w:szCs w:val="24"/>
    </w:rPr>
  </w:style>
  <w:style w:type="paragraph" w:customStyle="1" w:styleId="1118">
    <w:name w:val="表格内容-五号"/>
    <w:basedOn w:val="1"/>
    <w:qFormat/>
    <w:uiPriority w:val="0"/>
    <w:rPr>
      <w:szCs w:val="21"/>
    </w:rPr>
  </w:style>
  <w:style w:type="paragraph" w:customStyle="1" w:styleId="1119">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kern w:val="0"/>
      <w:sz w:val="21"/>
      <w:szCs w:val="20"/>
      <w:lang w:val="en-US" w:eastAsia="zh-CN" w:bidi="ar-SA"/>
    </w:rPr>
  </w:style>
  <w:style w:type="paragraph" w:customStyle="1" w:styleId="1120">
    <w:name w:val="表左"/>
    <w:basedOn w:val="1"/>
    <w:qFormat/>
    <w:uiPriority w:val="0"/>
    <w:pPr>
      <w:spacing w:line="280" w:lineRule="exact"/>
      <w:jc w:val="left"/>
    </w:pPr>
    <w:rPr>
      <w:rFonts w:ascii="宋体"/>
      <w:color w:val="000000"/>
      <w:sz w:val="18"/>
      <w:szCs w:val="24"/>
    </w:rPr>
  </w:style>
  <w:style w:type="paragraph" w:customStyle="1" w:styleId="1121">
    <w:name w:val="Char1 Char Char Char1 Char Char Char"/>
    <w:basedOn w:val="1"/>
    <w:qFormat/>
    <w:uiPriority w:val="0"/>
    <w:pPr>
      <w:spacing w:line="360" w:lineRule="auto"/>
      <w:ind w:firstLine="200" w:firstLineChars="200"/>
    </w:pPr>
    <w:rPr>
      <w:rFonts w:ascii="宋体" w:hAnsi="宋体" w:cs="宋体"/>
      <w:sz w:val="24"/>
      <w:szCs w:val="24"/>
    </w:rPr>
  </w:style>
  <w:style w:type="paragraph" w:customStyle="1" w:styleId="1122">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1123">
    <w:name w:val="默认段落字体 Para Char Char Char Char Char Char1 Char Char Char Char"/>
    <w:basedOn w:val="1"/>
    <w:qFormat/>
    <w:uiPriority w:val="0"/>
    <w:pPr>
      <w:snapToGrid w:val="0"/>
      <w:spacing w:line="360" w:lineRule="auto"/>
      <w:ind w:firstLine="200" w:firstLineChars="200"/>
    </w:pPr>
    <w:rPr>
      <w:rFonts w:eastAsia="仿宋_GB2312"/>
      <w:sz w:val="24"/>
      <w:szCs w:val="24"/>
    </w:rPr>
  </w:style>
  <w:style w:type="paragraph" w:customStyle="1" w:styleId="1124">
    <w:name w:val="Company Name"/>
    <w:basedOn w:val="17"/>
    <w:qFormat/>
    <w:uiPriority w:val="0"/>
    <w:pPr>
      <w:keepLines/>
      <w:framePr w:w="8640" w:h="1440" w:wrap="notBeside" w:vAnchor="page" w:hAnchor="margin" w:xAlign="center" w:y="889"/>
      <w:adjustRightInd w:val="0"/>
      <w:spacing w:before="60" w:after="40" w:line="240" w:lineRule="atLeast"/>
      <w:ind w:firstLine="360"/>
      <w:textAlignment w:val="baseline"/>
    </w:pPr>
    <w:rPr>
      <w:b/>
      <w:caps/>
      <w:spacing w:val="75"/>
      <w:kern w:val="18"/>
      <w:sz w:val="28"/>
    </w:rPr>
  </w:style>
  <w:style w:type="paragraph" w:customStyle="1" w:styleId="1125">
    <w:name w:val="Level 2 Body Text"/>
    <w:basedOn w:val="1"/>
    <w:qFormat/>
    <w:uiPriority w:val="0"/>
    <w:pPr>
      <w:widowControl/>
      <w:spacing w:after="240"/>
      <w:ind w:left="1138"/>
      <w:jc w:val="left"/>
    </w:pPr>
    <w:rPr>
      <w:kern w:val="0"/>
      <w:sz w:val="22"/>
      <w:szCs w:val="22"/>
      <w:lang w:eastAsia="en-US"/>
    </w:rPr>
  </w:style>
  <w:style w:type="paragraph" w:customStyle="1" w:styleId="1126">
    <w:name w:val="Char Char Char Char2"/>
    <w:basedOn w:val="1"/>
    <w:qFormat/>
    <w:uiPriority w:val="0"/>
    <w:rPr>
      <w:szCs w:val="24"/>
    </w:rPr>
  </w:style>
  <w:style w:type="paragraph" w:customStyle="1" w:styleId="1127">
    <w:name w:val="Char21"/>
    <w:basedOn w:val="1"/>
    <w:qFormat/>
    <w:uiPriority w:val="0"/>
    <w:pPr>
      <w:widowControl/>
      <w:spacing w:after="160" w:line="240" w:lineRule="exact"/>
      <w:jc w:val="left"/>
    </w:pPr>
    <w:rPr>
      <w:kern w:val="0"/>
    </w:rPr>
  </w:style>
  <w:style w:type="character" w:customStyle="1" w:styleId="1128">
    <w:name w:val="样式A Char Char"/>
    <w:link w:val="1129"/>
    <w:qFormat/>
    <w:uiPriority w:val="0"/>
    <w:rPr>
      <w:rFonts w:eastAsia="幼圆"/>
      <w:sz w:val="26"/>
      <w:szCs w:val="26"/>
    </w:rPr>
  </w:style>
  <w:style w:type="paragraph" w:customStyle="1" w:styleId="1129">
    <w:name w:val="样式A"/>
    <w:basedOn w:val="1"/>
    <w:link w:val="1128"/>
    <w:qFormat/>
    <w:uiPriority w:val="0"/>
    <w:pPr>
      <w:topLinePunct/>
      <w:adjustRightInd w:val="0"/>
      <w:spacing w:line="530" w:lineRule="exact"/>
      <w:ind w:firstLine="520" w:firstLineChars="200"/>
      <w:jc w:val="left"/>
      <w:textAlignment w:val="baseline"/>
    </w:pPr>
    <w:rPr>
      <w:rFonts w:eastAsia="幼圆" w:asciiTheme="minorHAnsi" w:hAnsiTheme="minorHAnsi" w:cstheme="minorBidi"/>
      <w:sz w:val="26"/>
      <w:szCs w:val="26"/>
    </w:rPr>
  </w:style>
  <w:style w:type="character" w:customStyle="1" w:styleId="1130">
    <w:name w:val="标题 4 Char Char Char Char"/>
    <w:qFormat/>
    <w:uiPriority w:val="0"/>
    <w:rPr>
      <w:rFonts w:ascii="宋体" w:hAnsi="宋体" w:eastAsia="宋体"/>
      <w:bCs/>
      <w:kern w:val="2"/>
      <w:sz w:val="28"/>
      <w:szCs w:val="28"/>
      <w:lang w:val="en-US" w:eastAsia="zh-CN" w:bidi="ar-SA"/>
    </w:rPr>
  </w:style>
  <w:style w:type="character" w:customStyle="1" w:styleId="1131">
    <w:name w:val="h31"/>
    <w:qFormat/>
    <w:uiPriority w:val="0"/>
    <w:rPr>
      <w:sz w:val="21"/>
      <w:szCs w:val="21"/>
    </w:rPr>
  </w:style>
  <w:style w:type="paragraph" w:customStyle="1" w:styleId="1132">
    <w:name w:val="样式 正文文本 + 首行缩进:  2 字符"/>
    <w:basedOn w:val="17"/>
    <w:qFormat/>
    <w:uiPriority w:val="0"/>
    <w:pPr>
      <w:spacing w:after="0" w:line="360" w:lineRule="auto"/>
      <w:ind w:firstLine="200" w:firstLineChars="200"/>
    </w:pPr>
    <w:rPr>
      <w:rFonts w:cs="宋体"/>
      <w:sz w:val="28"/>
    </w:rPr>
  </w:style>
  <w:style w:type="character" w:customStyle="1" w:styleId="1133">
    <w:name w:val="正文1 Char Char"/>
    <w:qFormat/>
    <w:uiPriority w:val="0"/>
    <w:rPr>
      <w:rFonts w:eastAsia="宋体"/>
      <w:kern w:val="2"/>
      <w:sz w:val="28"/>
      <w:szCs w:val="28"/>
      <w:lang w:val="en-US" w:eastAsia="zh-CN" w:bidi="ar-SA"/>
    </w:rPr>
  </w:style>
  <w:style w:type="character" w:customStyle="1" w:styleId="1134">
    <w:name w:val="Char Char Char2"/>
    <w:basedOn w:val="78"/>
    <w:qFormat/>
    <w:uiPriority w:val="0"/>
  </w:style>
  <w:style w:type="paragraph" w:customStyle="1" w:styleId="1135">
    <w:name w:val="Char Char Char2 Char1"/>
    <w:basedOn w:val="1"/>
    <w:qFormat/>
    <w:uiPriority w:val="0"/>
    <w:pPr>
      <w:spacing w:line="360" w:lineRule="auto"/>
      <w:ind w:firstLine="200" w:firstLineChars="200"/>
    </w:pPr>
    <w:rPr>
      <w:rFonts w:ascii="宋体" w:hAnsi="宋体"/>
      <w:sz w:val="24"/>
      <w:szCs w:val="24"/>
    </w:rPr>
  </w:style>
  <w:style w:type="paragraph" w:customStyle="1" w:styleId="1136">
    <w:name w:val="Char Char1 Char Char Char Char Char Char1"/>
    <w:basedOn w:val="1"/>
    <w:qFormat/>
    <w:uiPriority w:val="0"/>
    <w:pPr>
      <w:widowControl/>
      <w:spacing w:after="160" w:line="240" w:lineRule="exact"/>
      <w:jc w:val="left"/>
    </w:pPr>
    <w:rPr>
      <w:rFonts w:ascii="Verdana" w:hAnsi="Verdana" w:eastAsia="仿宋_GB2312"/>
      <w:kern w:val="0"/>
      <w:sz w:val="24"/>
      <w:lang w:eastAsia="en-US"/>
    </w:rPr>
  </w:style>
  <w:style w:type="character" w:customStyle="1" w:styleId="1137">
    <w:name w:val="Char Char41"/>
    <w:qFormat/>
    <w:locked/>
    <w:uiPriority w:val="0"/>
    <w:rPr>
      <w:rFonts w:eastAsia="宋体"/>
      <w:kern w:val="2"/>
      <w:sz w:val="21"/>
      <w:szCs w:val="24"/>
      <w:lang w:val="en-US" w:eastAsia="zh-CN" w:bidi="ar-SA"/>
    </w:rPr>
  </w:style>
  <w:style w:type="paragraph" w:customStyle="1" w:styleId="1138">
    <w:name w:val="文档结构图1"/>
    <w:basedOn w:val="1"/>
    <w:qFormat/>
    <w:uiPriority w:val="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1139">
    <w:name w:val="日期1"/>
    <w:basedOn w:val="1"/>
    <w:next w:val="1"/>
    <w:qFormat/>
    <w:uiPriority w:val="0"/>
    <w:pPr>
      <w:adjustRightInd w:val="0"/>
      <w:spacing w:line="240" w:lineRule="atLeast"/>
      <w:jc w:val="left"/>
      <w:textAlignment w:val="baseline"/>
    </w:pPr>
    <w:rPr>
      <w:rFonts w:ascii="宋体"/>
      <w:kern w:val="0"/>
      <w:sz w:val="28"/>
    </w:rPr>
  </w:style>
  <w:style w:type="character" w:customStyle="1" w:styleId="1140">
    <w:name w:val="button1"/>
    <w:qFormat/>
    <w:uiPriority w:val="0"/>
    <w:rPr>
      <w:color w:val="000000"/>
      <w:spacing w:val="312"/>
      <w:sz w:val="21"/>
      <w:szCs w:val="21"/>
    </w:rPr>
  </w:style>
  <w:style w:type="paragraph" w:customStyle="1" w:styleId="1141">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1142">
    <w:name w:val="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143">
    <w:name w:val="标题1q"/>
    <w:basedOn w:val="3"/>
    <w:qFormat/>
    <w:uiPriority w:val="0"/>
    <w:pPr>
      <w:tabs>
        <w:tab w:val="left" w:pos="2322"/>
      </w:tabs>
      <w:spacing w:line="360" w:lineRule="auto"/>
      <w:ind w:left="431" w:firstLine="200" w:firstLineChars="200"/>
      <w:jc w:val="center"/>
    </w:pPr>
    <w:rPr>
      <w:rFonts w:ascii="Tahoma" w:hAnsi="Tahoma"/>
      <w:b w:val="0"/>
      <w:bCs w:val="0"/>
      <w:kern w:val="2"/>
      <w:sz w:val="24"/>
      <w:szCs w:val="20"/>
    </w:rPr>
  </w:style>
  <w:style w:type="character" w:customStyle="1" w:styleId="1144">
    <w:name w:val="000 说明书文本 + 首行缩进:  2 字符 Char"/>
    <w:link w:val="1145"/>
    <w:qFormat/>
    <w:uiPriority w:val="0"/>
    <w:rPr>
      <w:rFonts w:cs="宋体"/>
      <w:sz w:val="24"/>
    </w:rPr>
  </w:style>
  <w:style w:type="paragraph" w:customStyle="1" w:styleId="1145">
    <w:name w:val="000 说明书文本 + 首行缩进:  2 字符"/>
    <w:basedOn w:val="1"/>
    <w:link w:val="1144"/>
    <w:qFormat/>
    <w:uiPriority w:val="0"/>
    <w:pPr>
      <w:widowControl/>
      <w:spacing w:line="360" w:lineRule="auto"/>
      <w:ind w:firstLine="480" w:firstLineChars="200"/>
    </w:pPr>
    <w:rPr>
      <w:rFonts w:cs="宋体" w:asciiTheme="minorHAnsi" w:hAnsiTheme="minorHAnsi" w:eastAsiaTheme="minorEastAsia"/>
      <w:sz w:val="24"/>
      <w:szCs w:val="22"/>
    </w:rPr>
  </w:style>
  <w:style w:type="character" w:customStyle="1" w:styleId="1146">
    <w:name w:val="sorts_con_title1"/>
    <w:qFormat/>
    <w:uiPriority w:val="0"/>
    <w:rPr>
      <w:b/>
      <w:bCs/>
      <w:sz w:val="27"/>
      <w:szCs w:val="27"/>
    </w:rPr>
  </w:style>
  <w:style w:type="paragraph" w:customStyle="1" w:styleId="1147">
    <w:name w:val="dandan6-13正文 Char Char Char Char Char Char1 Char Char Char Char Char Char"/>
    <w:basedOn w:val="1"/>
    <w:next w:val="1"/>
    <w:qFormat/>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148">
    <w:name w:val="yyp"/>
    <w:basedOn w:val="1"/>
    <w:next w:val="1"/>
    <w:link w:val="1149"/>
    <w:qFormat/>
    <w:uiPriority w:val="0"/>
    <w:pPr>
      <w:spacing w:after="120" w:line="360" w:lineRule="auto"/>
      <w:ind w:firstLine="480" w:firstLineChars="200"/>
    </w:pPr>
    <w:rPr>
      <w:sz w:val="24"/>
      <w:szCs w:val="24"/>
    </w:rPr>
  </w:style>
  <w:style w:type="character" w:customStyle="1" w:styleId="1149">
    <w:name w:val="yyp Char"/>
    <w:link w:val="1148"/>
    <w:qFormat/>
    <w:uiPriority w:val="0"/>
    <w:rPr>
      <w:rFonts w:ascii="Times New Roman" w:hAnsi="Times New Roman" w:eastAsia="宋体" w:cs="Times New Roman"/>
      <w:sz w:val="24"/>
      <w:szCs w:val="24"/>
    </w:rPr>
  </w:style>
  <w:style w:type="character" w:customStyle="1" w:styleId="1150">
    <w:name w:val="【图片】 Char"/>
    <w:link w:val="1151"/>
    <w:qFormat/>
    <w:locked/>
    <w:uiPriority w:val="0"/>
    <w:rPr>
      <w:rFonts w:ascii="宋体" w:hAnsi="宋体" w:eastAsia="Times New Roman"/>
      <w:sz w:val="24"/>
    </w:rPr>
  </w:style>
  <w:style w:type="paragraph" w:customStyle="1" w:styleId="1151">
    <w:name w:val="【图片】"/>
    <w:next w:val="16"/>
    <w:link w:val="1150"/>
    <w:qFormat/>
    <w:uiPriority w:val="0"/>
    <w:pPr>
      <w:jc w:val="center"/>
    </w:pPr>
    <w:rPr>
      <w:rFonts w:ascii="宋体" w:hAnsi="宋体" w:eastAsia="Times New Roman" w:cstheme="minorBidi"/>
      <w:kern w:val="2"/>
      <w:sz w:val="24"/>
      <w:szCs w:val="22"/>
      <w:lang w:val="en-US" w:eastAsia="zh-CN" w:bidi="ar-SA"/>
    </w:rPr>
  </w:style>
  <w:style w:type="character" w:customStyle="1" w:styleId="1152">
    <w:name w:val="正文2 Char"/>
    <w:qFormat/>
    <w:uiPriority w:val="0"/>
    <w:rPr>
      <w:rFonts w:ascii="宋体" w:hAnsi="宋体"/>
      <w:sz w:val="24"/>
      <w:lang w:bidi="ar-SA"/>
    </w:rPr>
  </w:style>
  <w:style w:type="paragraph" w:customStyle="1" w:styleId="1153">
    <w:name w:val="Char2 Char Char Char Char Char Char Char Char Char Char Char Char"/>
    <w:basedOn w:val="1"/>
    <w:next w:val="1"/>
    <w:semiHidden/>
    <w:qFormat/>
    <w:uiPriority w:val="0"/>
    <w:pPr>
      <w:spacing w:line="360" w:lineRule="auto"/>
      <w:ind w:firstLine="200" w:firstLineChars="200"/>
    </w:pPr>
    <w:rPr>
      <w:rFonts w:ascii="宋体" w:hAnsi="宋体" w:cs="宋体"/>
      <w:sz w:val="24"/>
      <w:szCs w:val="24"/>
    </w:rPr>
  </w:style>
  <w:style w:type="character" w:customStyle="1" w:styleId="1154">
    <w:name w:val="样式 仿宋_GB2312 小四"/>
    <w:qFormat/>
    <w:uiPriority w:val="0"/>
    <w:rPr>
      <w:rFonts w:ascii="仿宋_GB2312" w:eastAsia="仿宋_GB2312"/>
      <w:spacing w:val="0"/>
      <w:kern w:val="0"/>
      <w:sz w:val="24"/>
      <w:szCs w:val="24"/>
      <w:vertAlign w:val="baseline"/>
    </w:rPr>
  </w:style>
  <w:style w:type="character" w:customStyle="1" w:styleId="1155">
    <w:name w:val="页眉 Char2"/>
    <w:qFormat/>
    <w:uiPriority w:val="0"/>
    <w:rPr>
      <w:rFonts w:eastAsia="宋体"/>
      <w:kern w:val="2"/>
      <w:sz w:val="18"/>
      <w:lang w:val="en-US" w:eastAsia="zh-CN" w:bidi="ar-SA"/>
    </w:rPr>
  </w:style>
  <w:style w:type="character" w:customStyle="1" w:styleId="1156">
    <w:name w:val="正文样式 Char Char Char Char Char Char"/>
    <w:qFormat/>
    <w:uiPriority w:val="0"/>
    <w:rPr>
      <w:rFonts w:ascii="黑体" w:eastAsia="黑体"/>
      <w:kern w:val="2"/>
      <w:sz w:val="24"/>
      <w:szCs w:val="24"/>
      <w:lang w:val="en-US" w:eastAsia="zh-CN" w:bidi="ar-SA"/>
    </w:rPr>
  </w:style>
  <w:style w:type="character" w:customStyle="1" w:styleId="1157">
    <w:name w:val="表格文字 Char Char"/>
    <w:qFormat/>
    <w:uiPriority w:val="0"/>
    <w:rPr>
      <w:rFonts w:eastAsia="宋体"/>
      <w:kern w:val="2"/>
      <w:sz w:val="21"/>
      <w:lang w:val="en-US" w:eastAsia="zh-CN" w:bidi="ar-SA"/>
    </w:rPr>
  </w:style>
  <w:style w:type="character" w:customStyle="1" w:styleId="1158">
    <w:name w:val="神华正文1 Char Char"/>
    <w:qFormat/>
    <w:uiPriority w:val="0"/>
    <w:rPr>
      <w:rFonts w:ascii="Book Antiqua" w:hAnsi="Book Antiqua" w:eastAsia="宋体"/>
      <w:sz w:val="24"/>
      <w:lang w:val="en-US" w:eastAsia="zh-CN" w:bidi="ar-SA"/>
    </w:rPr>
  </w:style>
  <w:style w:type="character" w:customStyle="1" w:styleId="1159">
    <w:name w:val="正文文本 Char Char"/>
    <w:qFormat/>
    <w:uiPriority w:val="0"/>
    <w:rPr>
      <w:rFonts w:eastAsia="宋体"/>
      <w:kern w:val="2"/>
      <w:sz w:val="21"/>
      <w:szCs w:val="24"/>
      <w:lang w:val="en-US" w:eastAsia="zh-CN" w:bidi="ar-SA"/>
    </w:rPr>
  </w:style>
  <w:style w:type="character" w:customStyle="1" w:styleId="1160">
    <w:name w:val="章标题 Char1"/>
    <w:qFormat/>
    <w:uiPriority w:val="0"/>
    <w:rPr>
      <w:rFonts w:ascii="楷体_GB2312" w:eastAsia="楷体_GB2312"/>
      <w:kern w:val="2"/>
      <w:sz w:val="32"/>
      <w:lang w:val="en-US" w:eastAsia="zh-CN" w:bidi="ar-SA"/>
    </w:rPr>
  </w:style>
  <w:style w:type="character" w:customStyle="1" w:styleId="1161">
    <w:name w:val="正文格式－文字 Char Char"/>
    <w:qFormat/>
    <w:uiPriority w:val="0"/>
    <w:rPr>
      <w:rFonts w:eastAsia="宋体"/>
      <w:sz w:val="24"/>
      <w:szCs w:val="24"/>
      <w:lang w:val="en-US" w:eastAsia="zh-CN" w:bidi="ar-SA"/>
    </w:rPr>
  </w:style>
  <w:style w:type="character" w:customStyle="1" w:styleId="1162">
    <w:name w:val="样式3 Char Char"/>
    <w:qFormat/>
    <w:uiPriority w:val="0"/>
    <w:rPr>
      <w:rFonts w:ascii="宋体" w:hAnsi="宋体" w:eastAsia="宋体"/>
      <w:bCs/>
      <w:snapToGrid w:val="0"/>
      <w:sz w:val="21"/>
      <w:szCs w:val="21"/>
      <w:lang w:val="en-US" w:eastAsia="zh-CN" w:bidi="ar-SA"/>
    </w:rPr>
  </w:style>
  <w:style w:type="character" w:customStyle="1" w:styleId="1163">
    <w:name w:val="正文样式－文字 Char Char"/>
    <w:qFormat/>
    <w:uiPriority w:val="0"/>
    <w:rPr>
      <w:rFonts w:ascii="宋体" w:hAnsi="宋体" w:eastAsia="宋体" w:cs="Arial"/>
      <w:color w:val="000000"/>
      <w:sz w:val="24"/>
      <w:szCs w:val="24"/>
      <w:lang w:val="en-US" w:eastAsia="zh-CN" w:bidi="ar-SA"/>
    </w:rPr>
  </w:style>
  <w:style w:type="character" w:customStyle="1" w:styleId="1164">
    <w:name w:val="表－居中列 Char Char"/>
    <w:qFormat/>
    <w:uiPriority w:val="0"/>
    <w:rPr>
      <w:rFonts w:eastAsia="宋体" w:cs="Arial"/>
      <w:color w:val="0000FF"/>
      <w:sz w:val="24"/>
      <w:szCs w:val="21"/>
      <w:lang w:val="en-US" w:eastAsia="zh-CN" w:bidi="ar-SA"/>
    </w:rPr>
  </w:style>
  <w:style w:type="character" w:customStyle="1" w:styleId="1165">
    <w:name w:val="样式1 正文 Char Char"/>
    <w:qFormat/>
    <w:uiPriority w:val="0"/>
    <w:rPr>
      <w:rFonts w:ascii="宋体" w:hAnsi="宋体" w:eastAsia="宋体" w:cs="Courier New"/>
      <w:kern w:val="2"/>
      <w:sz w:val="21"/>
      <w:szCs w:val="21"/>
      <w:lang w:val="en-US" w:eastAsia="zh-CN" w:bidi="ar-SA"/>
    </w:rPr>
  </w:style>
  <w:style w:type="character" w:customStyle="1" w:styleId="1166">
    <w:name w:val="正文样式 Char Char Char Char Char Char Char Char"/>
    <w:qFormat/>
    <w:uiPriority w:val="0"/>
    <w:rPr>
      <w:rFonts w:eastAsia="宋体" w:cs="宋体"/>
      <w:color w:val="000000"/>
      <w:kern w:val="2"/>
      <w:sz w:val="24"/>
      <w:szCs w:val="24"/>
      <w:lang w:val="en-US" w:eastAsia="zh-CN" w:bidi="ar-SA"/>
    </w:rPr>
  </w:style>
  <w:style w:type="character" w:customStyle="1" w:styleId="1167">
    <w:name w:val="样式5 Char Char"/>
    <w:qFormat/>
    <w:uiPriority w:val="0"/>
    <w:rPr>
      <w:rFonts w:eastAsia="宋体"/>
      <w:kern w:val="2"/>
      <w:sz w:val="24"/>
      <w:szCs w:val="24"/>
      <w:lang w:val="en-US" w:eastAsia="zh-CN" w:bidi="ar-SA"/>
    </w:rPr>
  </w:style>
  <w:style w:type="character" w:customStyle="1" w:styleId="1168">
    <w:name w:val="表－左对齐 Char Char"/>
    <w:qFormat/>
    <w:uiPriority w:val="0"/>
    <w:rPr>
      <w:rFonts w:ascii="宋体" w:hAnsi="宋体" w:eastAsia="宋体" w:cs="Arial"/>
      <w:bCs/>
      <w:kern w:val="2"/>
      <w:sz w:val="21"/>
      <w:szCs w:val="24"/>
      <w:lang w:val="en-US" w:eastAsia="zh-CN" w:bidi="ar-SA"/>
    </w:rPr>
  </w:style>
  <w:style w:type="character" w:customStyle="1" w:styleId="1169">
    <w:name w:val="正文001 Char Char"/>
    <w:qFormat/>
    <w:uiPriority w:val="0"/>
    <w:rPr>
      <w:rFonts w:eastAsia="宋体"/>
      <w:kern w:val="2"/>
      <w:sz w:val="24"/>
      <w:lang w:val="en-US" w:eastAsia="zh-CN" w:bidi="ar-SA"/>
    </w:rPr>
  </w:style>
  <w:style w:type="character" w:customStyle="1" w:styleId="1170">
    <w:name w:val="列表项目符号 Char2"/>
    <w:qFormat/>
    <w:uiPriority w:val="0"/>
    <w:rPr>
      <w:rFonts w:eastAsia="宋体"/>
      <w:kern w:val="2"/>
      <w:sz w:val="21"/>
      <w:szCs w:val="24"/>
      <w:lang w:val="en-US" w:eastAsia="zh-CN" w:bidi="ar-SA"/>
    </w:rPr>
  </w:style>
  <w:style w:type="character" w:customStyle="1" w:styleId="1171">
    <w:name w:val="正文四号 Char Char"/>
    <w:qFormat/>
    <w:uiPriority w:val="0"/>
    <w:rPr>
      <w:rFonts w:eastAsia="宋体"/>
      <w:kern w:val="2"/>
      <w:sz w:val="28"/>
      <w:szCs w:val="24"/>
      <w:lang w:val="en-US" w:eastAsia="zh-CN" w:bidi="ar-SA"/>
    </w:rPr>
  </w:style>
  <w:style w:type="character" w:customStyle="1" w:styleId="1172">
    <w:name w:val="短简表 Char Char"/>
    <w:qFormat/>
    <w:uiPriority w:val="0"/>
    <w:rPr>
      <w:rFonts w:eastAsia="宋体"/>
      <w:kern w:val="2"/>
      <w:sz w:val="21"/>
      <w:szCs w:val="24"/>
      <w:lang w:val="en-US" w:eastAsia="zh-CN" w:bidi="ar-SA"/>
    </w:rPr>
  </w:style>
  <w:style w:type="character" w:customStyle="1" w:styleId="1173">
    <w:name w:val="样式 短简表 + 黑色 Char Char"/>
    <w:qFormat/>
    <w:uiPriority w:val="0"/>
    <w:rPr>
      <w:rFonts w:eastAsia="宋体"/>
      <w:color w:val="000000"/>
      <w:kern w:val="2"/>
      <w:sz w:val="21"/>
      <w:szCs w:val="24"/>
      <w:lang w:val="en-US" w:eastAsia="zh-CN" w:bidi="ar-SA"/>
    </w:rPr>
  </w:style>
  <w:style w:type="character" w:customStyle="1" w:styleId="1174">
    <w:name w:val="可研报告正文 Char Char"/>
    <w:qFormat/>
    <w:uiPriority w:val="0"/>
    <w:rPr>
      <w:rFonts w:eastAsia="宋体"/>
      <w:kern w:val="2"/>
      <w:sz w:val="24"/>
      <w:szCs w:val="24"/>
      <w:lang w:val="en-US" w:eastAsia="zh-CN" w:bidi="ar-SA"/>
    </w:rPr>
  </w:style>
  <w:style w:type="character" w:customStyle="1" w:styleId="1175">
    <w:name w:val="样式 左侧:  1.5 厘米 首行缩进:  0 厘米 Char Char"/>
    <w:qFormat/>
    <w:uiPriority w:val="0"/>
    <w:rPr>
      <w:rFonts w:ascii="Arial" w:hAnsi="Arial" w:eastAsia="宋体"/>
      <w:sz w:val="24"/>
      <w:lang w:val="en-US" w:eastAsia="zh-CN" w:bidi="ar-SA"/>
    </w:rPr>
  </w:style>
  <w:style w:type="character" w:customStyle="1" w:styleId="1176">
    <w:name w:val="样式 样式 左侧:  1.5 厘米 首行缩进:  0 厘米 + 左侧:  0 厘米 Char Char"/>
    <w:qFormat/>
    <w:uiPriority w:val="0"/>
    <w:rPr>
      <w:rFonts w:ascii="Arial" w:hAnsi="Arial" w:eastAsia="宋体" w:cs="宋体"/>
      <w:sz w:val="24"/>
      <w:lang w:val="en-US" w:eastAsia="zh-CN" w:bidi="ar-SA"/>
    </w:rPr>
  </w:style>
  <w:style w:type="character" w:customStyle="1" w:styleId="1177">
    <w:name w:val="初设正文 Char Char"/>
    <w:basedOn w:val="1176"/>
    <w:qFormat/>
    <w:uiPriority w:val="0"/>
  </w:style>
  <w:style w:type="character" w:customStyle="1" w:styleId="1178">
    <w:name w:val="正文样式 Char Char Char Char Char Char Char"/>
    <w:qFormat/>
    <w:uiPriority w:val="0"/>
    <w:rPr>
      <w:kern w:val="2"/>
      <w:sz w:val="24"/>
      <w:szCs w:val="24"/>
      <w:lang w:bidi="ar-SA"/>
    </w:rPr>
  </w:style>
  <w:style w:type="character" w:customStyle="1" w:styleId="1179">
    <w:name w:val="标准正文格式 Char Char"/>
    <w:qFormat/>
    <w:uiPriority w:val="0"/>
    <w:rPr>
      <w:rFonts w:ascii="宋体" w:hAnsi="宋体" w:eastAsia="黑体" w:cs="宋体"/>
      <w:snapToGrid w:val="0"/>
      <w:kern w:val="2"/>
      <w:sz w:val="24"/>
      <w:szCs w:val="24"/>
      <w:lang w:val="en-US" w:eastAsia="zh-CN" w:bidi="ar-SA"/>
    </w:rPr>
  </w:style>
  <w:style w:type="character" w:customStyle="1" w:styleId="1180">
    <w:name w:val="首行缩进:  2 字符 Char Char"/>
    <w:qFormat/>
    <w:uiPriority w:val="0"/>
    <w:rPr>
      <w:rFonts w:ascii="宋体" w:eastAsia="宋体" w:cs="宋体"/>
      <w:kern w:val="2"/>
      <w:sz w:val="24"/>
      <w:lang w:val="en-US" w:eastAsia="zh-CN" w:bidi="ar-SA"/>
    </w:rPr>
  </w:style>
  <w:style w:type="character" w:customStyle="1" w:styleId="1181">
    <w:name w:val="1-正文 Char Char"/>
    <w:qFormat/>
    <w:uiPriority w:val="0"/>
    <w:rPr>
      <w:rFonts w:ascii="宋体" w:hAnsi="宋体" w:eastAsia="宋体"/>
      <w:kern w:val="2"/>
      <w:sz w:val="24"/>
      <w:szCs w:val="24"/>
      <w:lang w:val="en-US" w:eastAsia="zh-CN" w:bidi="ar-SA"/>
    </w:rPr>
  </w:style>
  <w:style w:type="character" w:customStyle="1" w:styleId="1182">
    <w:name w:val="列表项目符号 Char Char"/>
    <w:qFormat/>
    <w:uiPriority w:val="0"/>
    <w:rPr>
      <w:rFonts w:eastAsia="宋体"/>
      <w:kern w:val="2"/>
      <w:sz w:val="21"/>
      <w:szCs w:val="24"/>
      <w:lang w:val="en-US" w:eastAsia="zh-CN" w:bidi="ar-SA"/>
    </w:rPr>
  </w:style>
  <w:style w:type="paragraph" w:customStyle="1" w:styleId="1183">
    <w:name w:val="小节标题"/>
    <w:basedOn w:val="1"/>
    <w:qFormat/>
    <w:uiPriority w:val="0"/>
    <w:pPr>
      <w:widowControl/>
      <w:spacing w:before="175" w:after="102" w:line="351" w:lineRule="atLeast"/>
      <w:textAlignment w:val="baseline"/>
    </w:pPr>
    <w:rPr>
      <w:rFonts w:eastAsia="黑体"/>
      <w:color w:val="000000"/>
      <w:kern w:val="0"/>
      <w:u w:color="000000"/>
    </w:rPr>
  </w:style>
  <w:style w:type="paragraph" w:customStyle="1" w:styleId="1184">
    <w:name w:val="领结"/>
    <w:basedOn w:val="1"/>
    <w:qFormat/>
    <w:uiPriority w:val="0"/>
    <w:pPr>
      <w:adjustRightInd w:val="0"/>
      <w:snapToGrid w:val="0"/>
      <w:ind w:left="-8" w:right="-204"/>
      <w:jc w:val="center"/>
    </w:pPr>
    <w:rPr>
      <w:szCs w:val="24"/>
    </w:rPr>
  </w:style>
  <w:style w:type="character" w:customStyle="1" w:styleId="1185">
    <w:name w:val="Char Char37"/>
    <w:qFormat/>
    <w:uiPriority w:val="0"/>
    <w:rPr>
      <w:rFonts w:ascii="仿宋_GB2312" w:eastAsia="仿宋_GB2312"/>
      <w:b/>
      <w:bCs/>
      <w:kern w:val="44"/>
      <w:sz w:val="32"/>
      <w:szCs w:val="44"/>
      <w:lang w:val="en-US" w:eastAsia="zh-CN" w:bidi="ar-SA"/>
    </w:rPr>
  </w:style>
  <w:style w:type="character" w:customStyle="1" w:styleId="1186">
    <w:name w:val="Char Char33"/>
    <w:qFormat/>
    <w:uiPriority w:val="0"/>
    <w:rPr>
      <w:rFonts w:eastAsia="宋体"/>
      <w:b/>
      <w:bCs/>
      <w:kern w:val="2"/>
      <w:sz w:val="28"/>
      <w:szCs w:val="28"/>
      <w:lang w:val="en-US" w:eastAsia="zh-CN" w:bidi="ar-SA"/>
    </w:rPr>
  </w:style>
  <w:style w:type="character" w:customStyle="1" w:styleId="1187">
    <w:name w:val="Char Char36"/>
    <w:qFormat/>
    <w:uiPriority w:val="0"/>
    <w:rPr>
      <w:rFonts w:ascii="黑体" w:hAnsi="黑体" w:eastAsia="黑体"/>
      <w:b/>
      <w:kern w:val="2"/>
      <w:sz w:val="30"/>
      <w:szCs w:val="30"/>
      <w:lang w:val="en-US" w:eastAsia="zh-CN" w:bidi="ar-SA"/>
    </w:rPr>
  </w:style>
  <w:style w:type="character" w:customStyle="1" w:styleId="1188">
    <w:name w:val="Char Char35"/>
    <w:qFormat/>
    <w:uiPriority w:val="0"/>
    <w:rPr>
      <w:rFonts w:eastAsia="宋体"/>
      <w:b/>
      <w:bCs/>
      <w:kern w:val="2"/>
      <w:sz w:val="32"/>
      <w:szCs w:val="32"/>
      <w:lang w:val="en-US" w:eastAsia="zh-CN" w:bidi="ar-SA"/>
    </w:rPr>
  </w:style>
  <w:style w:type="character" w:customStyle="1" w:styleId="1189">
    <w:name w:val="Char Char34"/>
    <w:qFormat/>
    <w:uiPriority w:val="0"/>
    <w:rPr>
      <w:rFonts w:ascii="仿宋_GB2312" w:hAnsi="Arial" w:eastAsia="仿宋_GB2312"/>
      <w:bCs/>
      <w:kern w:val="2"/>
      <w:sz w:val="28"/>
      <w:szCs w:val="28"/>
      <w:lang w:val="en-US" w:eastAsia="zh-CN" w:bidi="ar-SA"/>
    </w:rPr>
  </w:style>
  <w:style w:type="paragraph" w:customStyle="1" w:styleId="1190">
    <w:name w:val="Char Char Char Char Char Char Char1"/>
    <w:basedOn w:val="1"/>
    <w:qFormat/>
    <w:uiPriority w:val="0"/>
    <w:pPr>
      <w:spacing w:before="300" w:after="300" w:line="560" w:lineRule="exact"/>
    </w:pPr>
    <w:rPr>
      <w:rFonts w:eastAsia="黑体"/>
      <w:sz w:val="36"/>
      <w:szCs w:val="36"/>
    </w:rPr>
  </w:style>
  <w:style w:type="paragraph" w:customStyle="1" w:styleId="1191">
    <w:name w:val="CC Char Char Char"/>
    <w:basedOn w:val="48"/>
    <w:next w:val="48"/>
    <w:qFormat/>
    <w:uiPriority w:val="0"/>
    <w:pPr>
      <w:ind w:left="630" w:leftChars="100" w:right="100" w:rightChars="100"/>
    </w:pPr>
    <w:rPr>
      <w:rFonts w:cs="宋体"/>
      <w:sz w:val="24"/>
      <w:szCs w:val="20"/>
    </w:rPr>
  </w:style>
  <w:style w:type="character" w:customStyle="1" w:styleId="1192">
    <w:name w:val="正文文字缩进 31 Char Char"/>
    <w:qFormat/>
    <w:uiPriority w:val="0"/>
    <w:rPr>
      <w:kern w:val="2"/>
      <w:sz w:val="16"/>
      <w:szCs w:val="16"/>
    </w:rPr>
  </w:style>
  <w:style w:type="character" w:customStyle="1" w:styleId="1193">
    <w:name w:val="报告表-表格内容 Char"/>
    <w:link w:val="1194"/>
    <w:qFormat/>
    <w:uiPriority w:val="0"/>
    <w:rPr>
      <w:rFonts w:eastAsia="Times New Roman"/>
      <w:snapToGrid w:val="0"/>
      <w:w w:val="90"/>
      <w:szCs w:val="21"/>
    </w:rPr>
  </w:style>
  <w:style w:type="paragraph" w:customStyle="1" w:styleId="1194">
    <w:name w:val="报告表-表格内容"/>
    <w:link w:val="1193"/>
    <w:qFormat/>
    <w:uiPriority w:val="0"/>
    <w:pPr>
      <w:adjustRightInd w:val="0"/>
      <w:snapToGrid w:val="0"/>
      <w:jc w:val="center"/>
    </w:pPr>
    <w:rPr>
      <w:rFonts w:eastAsia="Times New Roman" w:asciiTheme="minorHAnsi" w:hAnsiTheme="minorHAnsi" w:cstheme="minorBidi"/>
      <w:snapToGrid w:val="0"/>
      <w:w w:val="90"/>
      <w:kern w:val="2"/>
      <w:sz w:val="21"/>
      <w:szCs w:val="21"/>
      <w:lang w:val="en-US" w:eastAsia="zh-CN" w:bidi="ar-SA"/>
    </w:rPr>
  </w:style>
  <w:style w:type="character" w:customStyle="1" w:styleId="1195">
    <w:name w:val="章标题(无序号) Char Char1"/>
    <w:qFormat/>
    <w:uiPriority w:val="0"/>
    <w:rPr>
      <w:rFonts w:ascii="Arial" w:hAnsi="Arial" w:eastAsia="宋体" w:cs="Arial"/>
      <w:sz w:val="28"/>
      <w:szCs w:val="28"/>
      <w:lang w:val="en-US" w:eastAsia="zh-CN" w:bidi="ar-SA"/>
    </w:rPr>
  </w:style>
  <w:style w:type="paragraph" w:customStyle="1" w:styleId="1196">
    <w:name w:val="图表目录1"/>
    <w:basedOn w:val="435"/>
    <w:next w:val="435"/>
    <w:qFormat/>
    <w:uiPriority w:val="0"/>
    <w:pPr>
      <w:tabs>
        <w:tab w:val="right" w:leader="dot" w:pos="8051"/>
      </w:tabs>
      <w:ind w:left="840" w:hanging="840"/>
    </w:pPr>
  </w:style>
  <w:style w:type="paragraph" w:customStyle="1" w:styleId="1197">
    <w:name w:val="正文表格"/>
    <w:basedOn w:val="1"/>
    <w:qFormat/>
    <w:uiPriority w:val="0"/>
    <w:pPr>
      <w:keepNext/>
      <w:keepLines/>
      <w:tabs>
        <w:tab w:val="center" w:pos="6804"/>
      </w:tabs>
      <w:overflowPunct w:val="0"/>
      <w:adjustRightInd w:val="0"/>
      <w:spacing w:before="80"/>
      <w:jc w:val="center"/>
      <w:textAlignment w:val="bottom"/>
    </w:pPr>
    <w:rPr>
      <w:kern w:val="0"/>
      <w:sz w:val="28"/>
    </w:rPr>
  </w:style>
  <w:style w:type="paragraph" w:customStyle="1" w:styleId="1198">
    <w:name w:val="悬挂式正文"/>
    <w:basedOn w:val="1"/>
    <w:qFormat/>
    <w:uiPriority w:val="0"/>
    <w:pPr>
      <w:tabs>
        <w:tab w:val="center" w:pos="6804"/>
        <w:tab w:val="right" w:pos="7371"/>
      </w:tabs>
      <w:overflowPunct w:val="0"/>
      <w:adjustRightInd w:val="0"/>
      <w:spacing w:line="360" w:lineRule="auto"/>
      <w:ind w:left="1701" w:hanging="1134"/>
      <w:textAlignment w:val="baseline"/>
    </w:pPr>
    <w:rPr>
      <w:kern w:val="0"/>
      <w:sz w:val="28"/>
    </w:rPr>
  </w:style>
  <w:style w:type="paragraph" w:customStyle="1" w:styleId="1199">
    <w:name w:val="样式1－表头"/>
    <w:basedOn w:val="1"/>
    <w:qFormat/>
    <w:uiPriority w:val="0"/>
    <w:pPr>
      <w:adjustRightInd w:val="0"/>
      <w:snapToGrid w:val="0"/>
      <w:spacing w:beforeLines="50" w:afterLines="50" w:line="336" w:lineRule="auto"/>
      <w:jc w:val="center"/>
    </w:pPr>
    <w:rPr>
      <w:rFonts w:eastAsia="黑体"/>
      <w:spacing w:val="6"/>
      <w:sz w:val="24"/>
    </w:rPr>
  </w:style>
  <w:style w:type="paragraph" w:customStyle="1" w:styleId="1200">
    <w:name w:val="项目点符号"/>
    <w:basedOn w:val="1"/>
    <w:qFormat/>
    <w:uiPriority w:val="0"/>
    <w:pPr>
      <w:spacing w:line="360" w:lineRule="auto"/>
      <w:ind w:firstLine="539" w:firstLineChars="214"/>
    </w:pPr>
    <w:rPr>
      <w:color w:val="000000"/>
      <w:spacing w:val="6"/>
      <w:sz w:val="24"/>
      <w:szCs w:val="24"/>
    </w:rPr>
  </w:style>
  <w:style w:type="paragraph" w:customStyle="1" w:styleId="1201">
    <w:name w:val="样式 样式2 + 段前: 6 磅 行距: 单倍行距2"/>
    <w:basedOn w:val="312"/>
    <w:qFormat/>
    <w:uiPriority w:val="0"/>
    <w:pPr>
      <w:keepNext w:val="0"/>
      <w:overflowPunct/>
      <w:autoSpaceDE w:val="0"/>
      <w:autoSpaceDN w:val="0"/>
      <w:adjustRightInd w:val="0"/>
      <w:snapToGrid w:val="0"/>
      <w:spacing w:before="120" w:line="240" w:lineRule="auto"/>
      <w:ind w:left="0" w:right="0"/>
      <w:textAlignment w:val="baseline"/>
    </w:pPr>
    <w:rPr>
      <w:color w:val="auto"/>
      <w:spacing w:val="-16"/>
      <w:szCs w:val="21"/>
    </w:rPr>
  </w:style>
  <w:style w:type="paragraph" w:customStyle="1" w:styleId="1202">
    <w:name w:val="样式 样式 首行缩进:  2 字符 + 首行缩进:  2 字符"/>
    <w:basedOn w:val="1"/>
    <w:qFormat/>
    <w:uiPriority w:val="0"/>
    <w:pPr>
      <w:ind w:firstLine="587" w:firstLineChars="200"/>
    </w:pPr>
    <w:rPr>
      <w:rFonts w:ascii="宋体"/>
      <w:sz w:val="27"/>
      <w:szCs w:val="27"/>
    </w:rPr>
  </w:style>
  <w:style w:type="paragraph" w:customStyle="1" w:styleId="1203">
    <w:name w:val="S表格"/>
    <w:basedOn w:val="1"/>
    <w:qFormat/>
    <w:uiPriority w:val="0"/>
    <w:pPr>
      <w:spacing w:before="240" w:line="360" w:lineRule="auto"/>
      <w:outlineLvl w:val="2"/>
    </w:pPr>
    <w:rPr>
      <w:bCs/>
      <w:sz w:val="24"/>
      <w:szCs w:val="24"/>
    </w:rPr>
  </w:style>
  <w:style w:type="paragraph" w:customStyle="1" w:styleId="1204">
    <w:name w:val="尾注文本1"/>
    <w:basedOn w:val="435"/>
    <w:qFormat/>
    <w:uiPriority w:val="0"/>
    <w:rPr>
      <w:sz w:val="21"/>
    </w:rPr>
  </w:style>
  <w:style w:type="character" w:customStyle="1" w:styleId="1205">
    <w:name w:val="样式 (符号) 宋体 13 磅"/>
    <w:qFormat/>
    <w:uiPriority w:val="0"/>
    <w:rPr>
      <w:rFonts w:ascii="宋体" w:eastAsia="宋体"/>
      <w:sz w:val="27"/>
      <w:szCs w:val="27"/>
    </w:rPr>
  </w:style>
  <w:style w:type="character" w:customStyle="1" w:styleId="1206">
    <w:name w:val="样式 首行缩进:  2 字符 Char"/>
    <w:qFormat/>
    <w:uiPriority w:val="0"/>
    <w:rPr>
      <w:rFonts w:ascii="宋体" w:eastAsia="宋体" w:cs="宋体"/>
      <w:kern w:val="2"/>
      <w:sz w:val="28"/>
      <w:szCs w:val="28"/>
      <w:lang w:val="en-US" w:eastAsia="zh-CN" w:bidi="ar-SA"/>
    </w:rPr>
  </w:style>
  <w:style w:type="character" w:customStyle="1" w:styleId="1207">
    <w:name w:val="正文部分 Char"/>
    <w:link w:val="1208"/>
    <w:qFormat/>
    <w:uiPriority w:val="0"/>
    <w:rPr>
      <w:rFonts w:ascii="宋体" w:hAnsi="宋体" w:eastAsia="宋体" w:cs="宋体"/>
      <w:bCs/>
      <w:sz w:val="28"/>
      <w:szCs w:val="32"/>
    </w:rPr>
  </w:style>
  <w:style w:type="paragraph" w:customStyle="1" w:styleId="1208">
    <w:name w:val="正文部分"/>
    <w:basedOn w:val="1"/>
    <w:link w:val="1207"/>
    <w:qFormat/>
    <w:uiPriority w:val="0"/>
    <w:pPr>
      <w:spacing w:line="500" w:lineRule="exact"/>
      <w:ind w:firstLine="200" w:firstLineChars="200"/>
      <w:jc w:val="left"/>
    </w:pPr>
    <w:rPr>
      <w:rFonts w:ascii="宋体" w:hAnsi="宋体" w:cs="宋体"/>
      <w:bCs/>
      <w:sz w:val="28"/>
      <w:szCs w:val="32"/>
    </w:rPr>
  </w:style>
  <w:style w:type="character" w:customStyle="1" w:styleId="1209">
    <w:name w:val="正文 + 首行缩进:  2 字符 Char"/>
    <w:qFormat/>
    <w:uiPriority w:val="0"/>
    <w:rPr>
      <w:rFonts w:eastAsia="宋体"/>
      <w:spacing w:val="12"/>
      <w:kern w:val="2"/>
      <w:sz w:val="24"/>
      <w:lang w:val="en-US" w:eastAsia="zh-CN" w:bidi="ar-SA"/>
    </w:rPr>
  </w:style>
  <w:style w:type="paragraph" w:customStyle="1" w:styleId="1210">
    <w:name w:val="样式 样式 样式 首行缩进:  2 字符 + 首行缩进:  2 字符 + 首行缩进:  2 字符"/>
    <w:basedOn w:val="1202"/>
    <w:qFormat/>
    <w:uiPriority w:val="0"/>
    <w:pPr>
      <w:ind w:firstLine="567"/>
    </w:pPr>
    <w:rPr>
      <w:szCs w:val="20"/>
    </w:rPr>
  </w:style>
  <w:style w:type="paragraph" w:customStyle="1" w:styleId="1211">
    <w:name w:val="样式 标题 1 + 自动设置"/>
    <w:basedOn w:val="3"/>
    <w:qFormat/>
    <w:uiPriority w:val="0"/>
    <w:pPr>
      <w:tabs>
        <w:tab w:val="left" w:pos="360"/>
        <w:tab w:val="left" w:pos="700"/>
      </w:tabs>
      <w:autoSpaceDE w:val="0"/>
      <w:autoSpaceDN w:val="0"/>
      <w:adjustRightInd w:val="0"/>
      <w:spacing w:before="0" w:after="0" w:line="360" w:lineRule="auto"/>
      <w:ind w:left="431" w:hanging="431"/>
      <w:jc w:val="center"/>
    </w:pPr>
    <w:rPr>
      <w:sz w:val="28"/>
      <w:szCs w:val="20"/>
    </w:rPr>
  </w:style>
  <w:style w:type="paragraph" w:customStyle="1" w:styleId="1212">
    <w:name w:val="表名"/>
    <w:basedOn w:val="1"/>
    <w:link w:val="1462"/>
    <w:qFormat/>
    <w:uiPriority w:val="0"/>
    <w:pPr>
      <w:overflowPunct w:val="0"/>
      <w:spacing w:before="120"/>
      <w:textAlignment w:val="baseline"/>
    </w:pPr>
    <w:rPr>
      <w:rFonts w:ascii="Arial" w:hAnsi="Arial" w:eastAsia="黑体"/>
      <w:sz w:val="24"/>
    </w:rPr>
  </w:style>
  <w:style w:type="character" w:customStyle="1" w:styleId="1213">
    <w:name w:val="3zw1"/>
    <w:qFormat/>
    <w:uiPriority w:val="0"/>
    <w:rPr>
      <w:color w:val="000000"/>
      <w:spacing w:val="360"/>
      <w:sz w:val="21"/>
      <w:szCs w:val="21"/>
    </w:rPr>
  </w:style>
  <w:style w:type="paragraph" w:customStyle="1" w:styleId="1214">
    <w:name w:val="表字"/>
    <w:basedOn w:val="1"/>
    <w:qFormat/>
    <w:uiPriority w:val="0"/>
    <w:pPr>
      <w:jc w:val="center"/>
    </w:pPr>
    <w:rPr>
      <w:rFonts w:ascii="宋体"/>
    </w:rPr>
  </w:style>
  <w:style w:type="paragraph" w:customStyle="1" w:styleId="1215">
    <w:name w:val="121111111111"/>
    <w:basedOn w:val="1"/>
    <w:qFormat/>
    <w:uiPriority w:val="0"/>
    <w:pPr>
      <w:spacing w:line="460" w:lineRule="exact"/>
      <w:jc w:val="center"/>
    </w:pPr>
    <w:rPr>
      <w:rFonts w:eastAsia="黑体"/>
      <w:color w:val="000000"/>
      <w:spacing w:val="16"/>
      <w:sz w:val="24"/>
      <w:szCs w:val="24"/>
    </w:rPr>
  </w:style>
  <w:style w:type="paragraph" w:customStyle="1" w:styleId="1216">
    <w:name w:val="t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17">
    <w:name w:val="排序（1）（2）"/>
    <w:basedOn w:val="1"/>
    <w:qFormat/>
    <w:uiPriority w:val="0"/>
    <w:pPr>
      <w:spacing w:line="460" w:lineRule="atLeast"/>
    </w:pPr>
    <w:rPr>
      <w:spacing w:val="12"/>
      <w:sz w:val="24"/>
      <w:szCs w:val="24"/>
    </w:rPr>
  </w:style>
  <w:style w:type="paragraph" w:customStyle="1" w:styleId="1218">
    <w:name w:val="图1-1"/>
    <w:basedOn w:val="7"/>
    <w:qFormat/>
    <w:uiPriority w:val="0"/>
    <w:pPr>
      <w:keepNext w:val="0"/>
      <w:adjustRightInd/>
      <w:spacing w:before="0" w:after="0" w:line="240" w:lineRule="auto"/>
      <w:jc w:val="center"/>
      <w:textAlignment w:val="auto"/>
      <w:outlineLvl w:val="9"/>
    </w:pPr>
    <w:rPr>
      <w:b w:val="0"/>
      <w:sz w:val="21"/>
    </w:rPr>
  </w:style>
  <w:style w:type="character" w:customStyle="1" w:styleId="1219">
    <w:name w:val="图1-1 Char"/>
    <w:qFormat/>
    <w:uiPriority w:val="0"/>
    <w:rPr>
      <w:rFonts w:eastAsia="宋体"/>
      <w:b/>
      <w:spacing w:val="12"/>
      <w:w w:val="90"/>
      <w:kern w:val="2"/>
      <w:sz w:val="21"/>
      <w:szCs w:val="24"/>
      <w:lang w:val="en-US" w:eastAsia="zh-CN" w:bidi="ar-SA"/>
    </w:rPr>
  </w:style>
  <w:style w:type="paragraph" w:customStyle="1" w:styleId="1220">
    <w:name w:val="Qzy样式1"/>
    <w:basedOn w:val="3"/>
    <w:qFormat/>
    <w:uiPriority w:val="0"/>
    <w:pPr>
      <w:keepNext w:val="0"/>
      <w:widowControl/>
      <w:spacing w:before="0" w:after="0" w:line="240" w:lineRule="atLeast"/>
    </w:pPr>
    <w:rPr>
      <w:bCs w:val="0"/>
      <w:sz w:val="36"/>
      <w:szCs w:val="20"/>
    </w:rPr>
  </w:style>
  <w:style w:type="paragraph" w:customStyle="1" w:styleId="1221">
    <w:name w:val="标题样式3"/>
    <w:basedOn w:val="5"/>
    <w:qFormat/>
    <w:uiPriority w:val="0"/>
    <w:pPr>
      <w:keepNext w:val="0"/>
      <w:spacing w:before="0" w:after="0" w:line="360" w:lineRule="auto"/>
    </w:pPr>
    <w:rPr>
      <w:rFonts w:ascii="黑体" w:eastAsia="黑体" w:cs="黑体"/>
      <w:color w:val="000000"/>
      <w:kern w:val="0"/>
      <w:sz w:val="28"/>
      <w:szCs w:val="28"/>
      <w:lang w:val="zh-CN"/>
    </w:rPr>
  </w:style>
  <w:style w:type="character" w:customStyle="1" w:styleId="1222">
    <w:name w:val="style16 style57"/>
    <w:basedOn w:val="78"/>
    <w:qFormat/>
    <w:uiPriority w:val="0"/>
  </w:style>
  <w:style w:type="character" w:customStyle="1" w:styleId="1223">
    <w:name w:val="style12"/>
    <w:basedOn w:val="78"/>
    <w:qFormat/>
    <w:uiPriority w:val="0"/>
  </w:style>
  <w:style w:type="character" w:customStyle="1" w:styleId="1224">
    <w:name w:val="style9 style60"/>
    <w:basedOn w:val="78"/>
    <w:qFormat/>
    <w:uiPriority w:val="0"/>
  </w:style>
  <w:style w:type="character" w:customStyle="1" w:styleId="1225">
    <w:name w:val="style621"/>
    <w:qFormat/>
    <w:uiPriority w:val="0"/>
    <w:rPr>
      <w:color w:val="335150"/>
    </w:rPr>
  </w:style>
  <w:style w:type="paragraph" w:customStyle="1" w:styleId="1226">
    <w:name w:val="标题样式4"/>
    <w:basedOn w:val="6"/>
    <w:qFormat/>
    <w:uiPriority w:val="0"/>
    <w:pPr>
      <w:keepNext w:val="0"/>
      <w:keepLines w:val="0"/>
      <w:spacing w:before="0" w:after="0" w:line="360" w:lineRule="auto"/>
    </w:pPr>
    <w:rPr>
      <w:rFonts w:ascii="黑体" w:hAnsi="Times New Roman"/>
      <w:szCs w:val="24"/>
      <w:lang w:val="zh-CN"/>
    </w:rPr>
  </w:style>
  <w:style w:type="paragraph" w:customStyle="1" w:styleId="1227">
    <w:name w:val="样式 行距: 1.5 倍行距"/>
    <w:basedOn w:val="1"/>
    <w:qFormat/>
    <w:uiPriority w:val="0"/>
    <w:pPr>
      <w:spacing w:line="360" w:lineRule="auto"/>
      <w:ind w:firstLine="200" w:firstLineChars="200"/>
    </w:pPr>
    <w:rPr>
      <w:rFonts w:cs="宋体"/>
      <w:sz w:val="24"/>
      <w:szCs w:val="24"/>
    </w:rPr>
  </w:style>
  <w:style w:type="paragraph" w:customStyle="1" w:styleId="1228">
    <w:name w:val="样式 样式 宋体 小四 左 行距: 固定值 24 磅 + 黑色 居中 首行缩进:  2 字符 段前: 5 磅 段后: 5..."/>
    <w:basedOn w:val="596"/>
    <w:qFormat/>
    <w:uiPriority w:val="0"/>
    <w:pPr>
      <w:spacing w:before="100" w:after="100"/>
      <w:ind w:firstLine="0" w:firstLineChars="0"/>
      <w:jc w:val="center"/>
    </w:pPr>
    <w:rPr>
      <w:color w:val="000000"/>
    </w:rPr>
  </w:style>
  <w:style w:type="character" w:customStyle="1" w:styleId="1229">
    <w:name w:val="脚注文本 Char"/>
    <w:basedOn w:val="78"/>
    <w:link w:val="62"/>
    <w:qFormat/>
    <w:uiPriority w:val="0"/>
    <w:rPr>
      <w:rFonts w:ascii="Times New Roman" w:hAnsi="Times New Roman" w:eastAsia="宋体" w:cs="Times New Roman"/>
      <w:sz w:val="18"/>
      <w:szCs w:val="18"/>
    </w:rPr>
  </w:style>
  <w:style w:type="paragraph" w:customStyle="1" w:styleId="1230">
    <w:name w:val="标题样式1"/>
    <w:basedOn w:val="17"/>
    <w:qFormat/>
    <w:uiPriority w:val="0"/>
    <w:pPr>
      <w:adjustRightInd w:val="0"/>
      <w:snapToGrid w:val="0"/>
      <w:spacing w:after="0" w:line="0" w:lineRule="atLeast"/>
      <w:jc w:val="center"/>
      <w:textAlignment w:val="baseline"/>
    </w:pPr>
    <w:rPr>
      <w:b/>
      <w:bCs/>
      <w:snapToGrid w:val="0"/>
      <w:kern w:val="0"/>
      <w:sz w:val="24"/>
    </w:rPr>
  </w:style>
  <w:style w:type="paragraph" w:customStyle="1" w:styleId="1231">
    <w:name w:val="注×："/>
    <w:qFormat/>
    <w:uiPriority w:val="0"/>
    <w:pPr>
      <w:widowControl w:val="0"/>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1232">
    <w:name w:val="s0"/>
    <w:qFormat/>
    <w:uiPriority w:val="0"/>
    <w:pPr>
      <w:widowControl w:val="0"/>
      <w:autoSpaceDE w:val="0"/>
      <w:autoSpaceDN w:val="0"/>
      <w:adjustRightInd w:val="0"/>
    </w:pPr>
    <w:rPr>
      <w:rFonts w:ascii="????" w:hAnsi="Times New Roman" w:eastAsia="????" w:cs="Times New Roman"/>
      <w:kern w:val="0"/>
      <w:sz w:val="20"/>
      <w:szCs w:val="20"/>
      <w:lang w:val="en-US" w:eastAsia="zh-CN" w:bidi="ar-SA"/>
    </w:rPr>
  </w:style>
  <w:style w:type="character" w:customStyle="1" w:styleId="1233">
    <w:name w:val="r1"/>
    <w:qFormat/>
    <w:uiPriority w:val="0"/>
    <w:rPr>
      <w:spacing w:val="300"/>
      <w:sz w:val="20"/>
      <w:szCs w:val="20"/>
    </w:rPr>
  </w:style>
  <w:style w:type="paragraph" w:customStyle="1" w:styleId="1234">
    <w:name w:val="!Texte courant"/>
    <w:qFormat/>
    <w:uiPriority w:val="0"/>
    <w:pPr>
      <w:spacing w:before="120" w:line="280" w:lineRule="atLeast"/>
      <w:jc w:val="both"/>
    </w:pPr>
    <w:rPr>
      <w:rFonts w:ascii="Times New Roman" w:hAnsi="Times New Roman" w:eastAsia="宋体" w:cs="Times New Roman"/>
      <w:kern w:val="0"/>
      <w:sz w:val="24"/>
      <w:szCs w:val="20"/>
      <w:lang w:val="fr-FR" w:eastAsia="en-US" w:bidi="ar-SA"/>
    </w:rPr>
  </w:style>
  <w:style w:type="paragraph" w:customStyle="1" w:styleId="1235">
    <w:name w:val="正文（首行缩进）"/>
    <w:basedOn w:val="1"/>
    <w:qFormat/>
    <w:uiPriority w:val="0"/>
    <w:pPr>
      <w:widowControl/>
      <w:spacing w:line="360" w:lineRule="auto"/>
      <w:ind w:firstLine="480" w:firstLineChars="200"/>
      <w:jc w:val="left"/>
    </w:pPr>
    <w:rPr>
      <w:rFonts w:ascii="宋体" w:hAnsi="宋体"/>
      <w:color w:val="000000"/>
      <w:sz w:val="24"/>
    </w:rPr>
  </w:style>
  <w:style w:type="paragraph" w:customStyle="1" w:styleId="1236">
    <w:name w:val="样式 标题2　自动设置"/>
    <w:basedOn w:val="4"/>
    <w:qFormat/>
    <w:uiPriority w:val="0"/>
    <w:pPr>
      <w:tabs>
        <w:tab w:val="left" w:pos="576"/>
      </w:tabs>
      <w:spacing w:beforeLines="50" w:afterLines="50" w:line="240" w:lineRule="auto"/>
      <w:ind w:left="576" w:hanging="576"/>
    </w:pPr>
    <w:rPr>
      <w:rFonts w:ascii="宋体" w:hAnsi="宋体" w:eastAsia="宋体" w:cs="宋体"/>
      <w:kern w:val="0"/>
      <w:sz w:val="28"/>
      <w:szCs w:val="20"/>
    </w:rPr>
  </w:style>
  <w:style w:type="paragraph" w:customStyle="1" w:styleId="1237">
    <w:name w:val="样式 标题 3样式　标题 3　自动设置标题 3 Char章 + Times New 表题3"/>
    <w:basedOn w:val="5"/>
    <w:qFormat/>
    <w:uiPriority w:val="0"/>
    <w:pPr>
      <w:tabs>
        <w:tab w:val="left" w:pos="3800"/>
        <w:tab w:val="left" w:pos="5200"/>
      </w:tabs>
      <w:autoSpaceDE w:val="0"/>
      <w:autoSpaceDN w:val="0"/>
      <w:adjustRightInd w:val="0"/>
      <w:snapToGrid w:val="0"/>
      <w:spacing w:beforeLines="50" w:afterLines="50" w:line="240" w:lineRule="auto"/>
      <w:ind w:left="-1523" w:firstLine="1523"/>
    </w:pPr>
    <w:rPr>
      <w:rFonts w:cs="宋体"/>
      <w:sz w:val="28"/>
      <w:szCs w:val="28"/>
    </w:rPr>
  </w:style>
  <w:style w:type="character" w:customStyle="1" w:styleId="1238">
    <w:name w:val="表正文 Char1 Char Char"/>
    <w:qFormat/>
    <w:uiPriority w:val="0"/>
    <w:rPr>
      <w:rFonts w:eastAsia="宋体"/>
      <w:sz w:val="28"/>
      <w:lang w:val="en-US" w:eastAsia="zh-CN" w:bidi="ar-SA"/>
    </w:rPr>
  </w:style>
  <w:style w:type="paragraph" w:customStyle="1" w:styleId="1239">
    <w:name w:val="表头样式"/>
    <w:basedOn w:val="1"/>
    <w:semiHidden/>
    <w:qFormat/>
    <w:uiPriority w:val="0"/>
    <w:pPr>
      <w:keepNext/>
      <w:widowControl/>
      <w:spacing w:beforeLines="50" w:afterLines="50" w:line="520" w:lineRule="exact"/>
      <w:ind w:firstLine="280" w:firstLineChars="100"/>
    </w:pPr>
    <w:rPr>
      <w:rFonts w:ascii="宋体" w:hAnsi="宋体" w:cs="宋体"/>
      <w:bCs/>
      <w:sz w:val="28"/>
      <w:szCs w:val="28"/>
    </w:rPr>
  </w:style>
  <w:style w:type="paragraph" w:customStyle="1" w:styleId="1240">
    <w:name w:val="表中样式"/>
    <w:basedOn w:val="1"/>
    <w:semiHidden/>
    <w:qFormat/>
    <w:uiPriority w:val="0"/>
    <w:pPr>
      <w:widowControl/>
      <w:spacing w:line="240" w:lineRule="exact"/>
      <w:ind w:left="-25" w:leftChars="-25" w:right="-31" w:rightChars="-31"/>
      <w:jc w:val="center"/>
    </w:pPr>
    <w:rPr>
      <w:rFonts w:ascii="宋体" w:hAnsi="宋体" w:cs="宋体"/>
      <w:bCs/>
      <w:kern w:val="0"/>
      <w:szCs w:val="32"/>
    </w:rPr>
  </w:style>
  <w:style w:type="paragraph" w:customStyle="1" w:styleId="1241">
    <w:name w:val="样式 标题 1 + 黑体 三号"/>
    <w:basedOn w:val="3"/>
    <w:semiHidden/>
    <w:qFormat/>
    <w:uiPriority w:val="0"/>
    <w:pPr>
      <w:widowControl/>
      <w:topLinePunct/>
      <w:autoSpaceDE w:val="0"/>
      <w:autoSpaceDN w:val="0"/>
      <w:adjustRightInd w:val="0"/>
      <w:snapToGrid w:val="0"/>
      <w:spacing w:line="240" w:lineRule="auto"/>
      <w:ind w:firstLine="538" w:firstLineChars="224"/>
    </w:pPr>
    <w:rPr>
      <w:rFonts w:ascii="黑体" w:hAnsi="黑体" w:eastAsia="黑体"/>
      <w:b w:val="0"/>
      <w:bCs w:val="0"/>
      <w:snapToGrid w:val="0"/>
      <w:sz w:val="32"/>
    </w:rPr>
  </w:style>
  <w:style w:type="paragraph" w:customStyle="1" w:styleId="1242">
    <w:name w:val="样式 标题 1 + (中文) 黑体 三号 居中 行距: 单倍行距"/>
    <w:basedOn w:val="3"/>
    <w:semiHidden/>
    <w:qFormat/>
    <w:uiPriority w:val="0"/>
    <w:pPr>
      <w:widowControl/>
      <w:topLinePunct/>
      <w:autoSpaceDE w:val="0"/>
      <w:autoSpaceDN w:val="0"/>
      <w:adjustRightInd w:val="0"/>
      <w:snapToGrid w:val="0"/>
      <w:spacing w:line="240" w:lineRule="auto"/>
      <w:ind w:firstLine="538" w:firstLineChars="224"/>
      <w:jc w:val="left"/>
    </w:pPr>
    <w:rPr>
      <w:rFonts w:ascii="宋体" w:eastAsia="黑体" w:cs="宋体"/>
      <w:b w:val="0"/>
      <w:bCs w:val="0"/>
      <w:snapToGrid w:val="0"/>
      <w:sz w:val="32"/>
      <w:szCs w:val="20"/>
    </w:rPr>
  </w:style>
  <w:style w:type="paragraph" w:customStyle="1" w:styleId="1243">
    <w:name w:val="样式 标题 1 + 黑体 三号 居中 行距: 固定值 20 磅"/>
    <w:basedOn w:val="3"/>
    <w:semiHidden/>
    <w:qFormat/>
    <w:uiPriority w:val="0"/>
    <w:pPr>
      <w:widowControl/>
      <w:topLinePunct/>
      <w:autoSpaceDE w:val="0"/>
      <w:autoSpaceDN w:val="0"/>
      <w:adjustRightInd w:val="0"/>
      <w:snapToGrid w:val="0"/>
      <w:spacing w:line="400" w:lineRule="exact"/>
      <w:ind w:firstLine="538" w:firstLineChars="224"/>
      <w:jc w:val="left"/>
    </w:pPr>
    <w:rPr>
      <w:rFonts w:ascii="黑体" w:hAnsi="黑体" w:eastAsia="黑体" w:cs="宋体"/>
      <w:b w:val="0"/>
      <w:bCs w:val="0"/>
      <w:snapToGrid w:val="0"/>
      <w:sz w:val="32"/>
      <w:szCs w:val="20"/>
    </w:rPr>
  </w:style>
  <w:style w:type="paragraph" w:customStyle="1" w:styleId="1244">
    <w:name w:val="样式 标题 2 + Times New Roman 小三 居中 行距: 固定值 20 磅"/>
    <w:basedOn w:val="4"/>
    <w:semiHidden/>
    <w:qFormat/>
    <w:uiPriority w:val="0"/>
    <w:pPr>
      <w:widowControl/>
      <w:spacing w:line="400" w:lineRule="exact"/>
      <w:ind w:firstLine="538" w:firstLineChars="192"/>
      <w:jc w:val="left"/>
    </w:pPr>
    <w:rPr>
      <w:rFonts w:ascii="Times New Roman" w:hAnsi="Times New Roman" w:cs="宋体"/>
      <w:bCs w:val="0"/>
      <w:kern w:val="0"/>
      <w:sz w:val="30"/>
      <w:szCs w:val="20"/>
    </w:rPr>
  </w:style>
  <w:style w:type="paragraph" w:customStyle="1" w:styleId="1245">
    <w:name w:val="样式 标题 2 + Times New Roman 小三 居中 行距: 单倍行距"/>
    <w:basedOn w:val="4"/>
    <w:semiHidden/>
    <w:qFormat/>
    <w:uiPriority w:val="0"/>
    <w:pPr>
      <w:widowControl/>
      <w:spacing w:line="240" w:lineRule="auto"/>
      <w:ind w:firstLine="538" w:firstLineChars="192"/>
      <w:jc w:val="left"/>
    </w:pPr>
    <w:rPr>
      <w:rFonts w:ascii="Times New Roman" w:hAnsi="Times New Roman" w:cs="宋体"/>
      <w:bCs w:val="0"/>
      <w:kern w:val="0"/>
      <w:sz w:val="30"/>
      <w:szCs w:val="20"/>
    </w:rPr>
  </w:style>
  <w:style w:type="paragraph" w:customStyle="1" w:styleId="1246">
    <w:name w:val="样式 标题 2 + Times New Roman"/>
    <w:basedOn w:val="4"/>
    <w:semiHidden/>
    <w:qFormat/>
    <w:uiPriority w:val="0"/>
    <w:pPr>
      <w:widowControl/>
      <w:spacing w:line="415" w:lineRule="auto"/>
      <w:ind w:firstLine="538" w:firstLineChars="192"/>
      <w:jc w:val="left"/>
    </w:pPr>
    <w:rPr>
      <w:rFonts w:ascii="Times New Roman" w:hAnsi="Times New Roman"/>
      <w:bCs w:val="0"/>
      <w:kern w:val="0"/>
    </w:rPr>
  </w:style>
  <w:style w:type="paragraph" w:customStyle="1" w:styleId="1247">
    <w:name w:val="样式 标题 2 + Times New Roman 小三 居中"/>
    <w:basedOn w:val="4"/>
    <w:semiHidden/>
    <w:qFormat/>
    <w:uiPriority w:val="0"/>
    <w:pPr>
      <w:widowControl/>
      <w:spacing w:line="415" w:lineRule="auto"/>
      <w:ind w:firstLine="538" w:firstLineChars="192"/>
      <w:jc w:val="left"/>
    </w:pPr>
    <w:rPr>
      <w:rFonts w:ascii="Times New Roman" w:hAnsi="Times New Roman" w:cs="宋体"/>
      <w:bCs w:val="0"/>
      <w:kern w:val="0"/>
      <w:sz w:val="30"/>
      <w:szCs w:val="20"/>
    </w:rPr>
  </w:style>
  <w:style w:type="paragraph" w:customStyle="1" w:styleId="1248">
    <w:name w:val="正文文字"/>
    <w:basedOn w:val="1"/>
    <w:semiHidden/>
    <w:qFormat/>
    <w:uiPriority w:val="0"/>
    <w:pPr>
      <w:widowControl/>
      <w:tabs>
        <w:tab w:val="left" w:pos="1332"/>
      </w:tabs>
      <w:spacing w:line="351" w:lineRule="atLeast"/>
      <w:ind w:firstLine="680"/>
      <w:textAlignment w:val="baseline"/>
    </w:pPr>
    <w:rPr>
      <w:bCs/>
      <w:color w:val="000000"/>
      <w:spacing w:val="5"/>
      <w:kern w:val="0"/>
      <w:szCs w:val="21"/>
      <w:u w:color="000000"/>
    </w:rPr>
  </w:style>
  <w:style w:type="paragraph" w:customStyle="1" w:styleId="1249">
    <w:name w:val="正文(a)"/>
    <w:basedOn w:val="1248"/>
    <w:semiHidden/>
    <w:qFormat/>
    <w:uiPriority w:val="0"/>
    <w:pPr>
      <w:tabs>
        <w:tab w:val="left" w:pos="1139"/>
      </w:tabs>
      <w:ind w:left="-141" w:firstLine="566"/>
    </w:pPr>
    <w:rPr>
      <w:rFonts w:ascii="宋体" w:cs="宋体"/>
    </w:rPr>
  </w:style>
  <w:style w:type="paragraph" w:customStyle="1" w:styleId="1250">
    <w:name w:val="文章总标题"/>
    <w:basedOn w:val="1"/>
    <w:next w:val="1"/>
    <w:semiHidden/>
    <w:qFormat/>
    <w:uiPriority w:val="0"/>
    <w:pPr>
      <w:widowControl/>
      <w:spacing w:before="566" w:after="544" w:line="566" w:lineRule="atLeast"/>
      <w:jc w:val="center"/>
      <w:textAlignment w:val="baseline"/>
    </w:pPr>
    <w:rPr>
      <w:rFonts w:ascii="Arial" w:eastAsia="黑体" w:cs="Arial"/>
      <w:bCs/>
      <w:color w:val="000000"/>
      <w:kern w:val="0"/>
      <w:sz w:val="54"/>
      <w:szCs w:val="54"/>
      <w:u w:color="000000"/>
    </w:rPr>
  </w:style>
  <w:style w:type="paragraph" w:customStyle="1" w:styleId="1251">
    <w:name w:val="样式 表头样式 + 两端对齐 段前: 0.5 行 段后: 0.5 行 首行缩进:  1 字符"/>
    <w:basedOn w:val="1239"/>
    <w:semiHidden/>
    <w:qFormat/>
    <w:uiPriority w:val="0"/>
    <w:pPr>
      <w:keepLines/>
      <w:spacing w:before="156" w:after="156"/>
      <w:ind w:firstLine="560" w:firstLineChars="200"/>
    </w:pPr>
    <w:rPr>
      <w:bCs w:val="0"/>
      <w:sz w:val="24"/>
      <w:szCs w:val="20"/>
    </w:rPr>
  </w:style>
  <w:style w:type="paragraph" w:customStyle="1" w:styleId="1252">
    <w:name w:val="样式 标题 4常用标题 4 + 段前: 6 磅 段后: 6 磅 行距: 固定值 26 磅"/>
    <w:basedOn w:val="6"/>
    <w:qFormat/>
    <w:uiPriority w:val="0"/>
    <w:pPr>
      <w:tabs>
        <w:tab w:val="left" w:pos="800"/>
      </w:tabs>
      <w:spacing w:before="120" w:after="120" w:line="520" w:lineRule="exact"/>
    </w:pPr>
    <w:rPr>
      <w:rFonts w:cs="宋体"/>
      <w:b w:val="0"/>
      <w:szCs w:val="20"/>
    </w:rPr>
  </w:style>
  <w:style w:type="paragraph" w:customStyle="1" w:styleId="1253">
    <w:name w:val="Char Char Char Char Char"/>
    <w:basedOn w:val="1"/>
    <w:semiHidden/>
    <w:qFormat/>
    <w:uiPriority w:val="0"/>
    <w:rPr>
      <w:rFonts w:ascii="宋体" w:hAnsi="Courier New" w:cs="Courier New"/>
      <w:szCs w:val="21"/>
    </w:rPr>
  </w:style>
  <w:style w:type="paragraph" w:customStyle="1" w:styleId="1254">
    <w:name w:val="Char Char Char1 Char Char Char Char Char Char Char"/>
    <w:basedOn w:val="1"/>
    <w:semiHidden/>
    <w:qFormat/>
    <w:uiPriority w:val="0"/>
    <w:rPr>
      <w:szCs w:val="24"/>
    </w:rPr>
  </w:style>
  <w:style w:type="paragraph" w:customStyle="1" w:styleId="1255">
    <w:name w:val="hb3"/>
    <w:basedOn w:val="5"/>
    <w:qFormat/>
    <w:uiPriority w:val="0"/>
    <w:pPr>
      <w:adjustRightInd w:val="0"/>
      <w:spacing w:line="500" w:lineRule="exact"/>
      <w:jc w:val="left"/>
      <w:textAlignment w:val="baseline"/>
    </w:pPr>
    <w:rPr>
      <w:bCs w:val="0"/>
      <w:sz w:val="28"/>
      <w:szCs w:val="28"/>
    </w:rPr>
  </w:style>
  <w:style w:type="character" w:customStyle="1" w:styleId="1256">
    <w:name w:val="style91"/>
    <w:qFormat/>
    <w:uiPriority w:val="0"/>
    <w:rPr>
      <w:b/>
      <w:bCs/>
      <w:color w:val="187CC8"/>
    </w:rPr>
  </w:style>
  <w:style w:type="paragraph" w:customStyle="1" w:styleId="1257">
    <w:name w:val="表文"/>
    <w:basedOn w:val="1"/>
    <w:qFormat/>
    <w:uiPriority w:val="0"/>
    <w:pPr>
      <w:spacing w:line="360" w:lineRule="exact"/>
      <w:jc w:val="center"/>
    </w:pPr>
    <w:rPr>
      <w:rFonts w:ascii="宋体" w:hAnsi="华文中宋"/>
      <w:snapToGrid w:val="0"/>
      <w:kern w:val="0"/>
      <w:szCs w:val="24"/>
    </w:rPr>
  </w:style>
  <w:style w:type="character" w:customStyle="1" w:styleId="1258">
    <w:name w:val="Body Text Indent 3 Char2"/>
    <w:qFormat/>
    <w:uiPriority w:val="0"/>
    <w:rPr>
      <w:rFonts w:eastAsia="宋体"/>
      <w:kern w:val="2"/>
      <w:sz w:val="24"/>
      <w:szCs w:val="24"/>
      <w:lang w:val="en-US" w:eastAsia="zh-CN" w:bidi="ar-SA"/>
    </w:rPr>
  </w:style>
  <w:style w:type="paragraph" w:customStyle="1" w:styleId="1259">
    <w:name w:val="段落1"/>
    <w:basedOn w:val="1"/>
    <w:link w:val="1260"/>
    <w:qFormat/>
    <w:uiPriority w:val="0"/>
    <w:pPr>
      <w:adjustRightInd w:val="0"/>
      <w:spacing w:line="480" w:lineRule="exact"/>
      <w:ind w:firstLine="480" w:firstLineChars="200"/>
      <w:textAlignment w:val="baseline"/>
    </w:pPr>
    <w:rPr>
      <w:kern w:val="0"/>
      <w:sz w:val="24"/>
      <w:szCs w:val="24"/>
    </w:rPr>
  </w:style>
  <w:style w:type="character" w:customStyle="1" w:styleId="1260">
    <w:name w:val="段落1 Char1"/>
    <w:link w:val="1259"/>
    <w:qFormat/>
    <w:uiPriority w:val="0"/>
    <w:rPr>
      <w:rFonts w:ascii="Times New Roman" w:hAnsi="Times New Roman" w:eastAsia="宋体" w:cs="Times New Roman"/>
      <w:kern w:val="0"/>
      <w:sz w:val="24"/>
      <w:szCs w:val="24"/>
    </w:rPr>
  </w:style>
  <w:style w:type="paragraph" w:customStyle="1" w:styleId="1261">
    <w:name w:val="报告"/>
    <w:basedOn w:val="1"/>
    <w:qFormat/>
    <w:uiPriority w:val="0"/>
    <w:pPr>
      <w:adjustRightInd w:val="0"/>
      <w:spacing w:line="360" w:lineRule="auto"/>
      <w:ind w:firstLine="505"/>
      <w:jc w:val="left"/>
      <w:textAlignment w:val="baseline"/>
    </w:pPr>
    <w:rPr>
      <w:kern w:val="0"/>
      <w:sz w:val="24"/>
    </w:rPr>
  </w:style>
  <w:style w:type="paragraph" w:customStyle="1" w:styleId="1262">
    <w:name w:val="表格居中"/>
    <w:basedOn w:val="1"/>
    <w:link w:val="1263"/>
    <w:qFormat/>
    <w:uiPriority w:val="0"/>
    <w:pPr>
      <w:jc w:val="center"/>
    </w:pPr>
    <w:rPr>
      <w:rFonts w:ascii="宋体" w:hAnsi="宋体" w:cs="宋体"/>
      <w:snapToGrid w:val="0"/>
      <w:spacing w:val="-4"/>
      <w:w w:val="90"/>
      <w:kern w:val="0"/>
      <w:sz w:val="24"/>
      <w:szCs w:val="24"/>
    </w:rPr>
  </w:style>
  <w:style w:type="character" w:customStyle="1" w:styleId="1263">
    <w:name w:val="表格居中 Char1"/>
    <w:link w:val="1262"/>
    <w:qFormat/>
    <w:uiPriority w:val="0"/>
    <w:rPr>
      <w:rFonts w:ascii="宋体" w:hAnsi="宋体" w:eastAsia="宋体" w:cs="宋体"/>
      <w:snapToGrid w:val="0"/>
      <w:spacing w:val="-4"/>
      <w:w w:val="90"/>
      <w:kern w:val="0"/>
      <w:sz w:val="24"/>
      <w:szCs w:val="24"/>
    </w:rPr>
  </w:style>
  <w:style w:type="character" w:customStyle="1" w:styleId="1264">
    <w:name w:val="正文格式 Char"/>
    <w:qFormat/>
    <w:uiPriority w:val="0"/>
    <w:rPr>
      <w:rFonts w:eastAsia="宋体" w:cs="宋体"/>
      <w:kern w:val="2"/>
      <w:sz w:val="24"/>
      <w:szCs w:val="24"/>
      <w:lang w:val="en-US" w:eastAsia="zh-CN" w:bidi="ar-SA"/>
    </w:rPr>
  </w:style>
  <w:style w:type="character" w:customStyle="1" w:styleId="1265">
    <w:name w:val="bt21"/>
    <w:qFormat/>
    <w:uiPriority w:val="0"/>
    <w:rPr>
      <w:rFonts w:ascii="黑体" w:eastAsia="黑体"/>
      <w:sz w:val="24"/>
      <w:szCs w:val="24"/>
    </w:rPr>
  </w:style>
  <w:style w:type="paragraph" w:customStyle="1" w:styleId="1266">
    <w:name w:val="列项——"/>
    <w:qFormat/>
    <w:uiPriority w:val="0"/>
    <w:pPr>
      <w:widowControl w:val="0"/>
      <w:tabs>
        <w:tab w:val="left" w:pos="854"/>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267">
    <w:name w:val="列项·"/>
    <w:qFormat/>
    <w:uiPriority w:val="0"/>
    <w:pPr>
      <w:tabs>
        <w:tab w:val="left" w:pos="840"/>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268">
    <w:name w:val="三级无标题条"/>
    <w:basedOn w:val="1"/>
    <w:qFormat/>
    <w:uiPriority w:val="0"/>
    <w:pPr>
      <w:numPr>
        <w:ilvl w:val="5"/>
        <w:numId w:val="9"/>
      </w:numPr>
    </w:pPr>
    <w:rPr>
      <w:szCs w:val="24"/>
    </w:rPr>
  </w:style>
  <w:style w:type="paragraph" w:customStyle="1" w:styleId="1269">
    <w:name w:val="示例"/>
    <w:next w:val="6"/>
    <w:qFormat/>
    <w:uiPriority w:val="0"/>
    <w:pPr>
      <w:tabs>
        <w:tab w:val="left" w:pos="816"/>
      </w:tabs>
      <w:ind w:firstLine="419" w:firstLineChars="233"/>
      <w:jc w:val="both"/>
    </w:pPr>
    <w:rPr>
      <w:rFonts w:ascii="宋体" w:hAnsi="Times New Roman" w:eastAsia="宋体" w:cs="Times New Roman"/>
      <w:kern w:val="0"/>
      <w:sz w:val="18"/>
      <w:szCs w:val="20"/>
      <w:lang w:val="en-US" w:eastAsia="zh-CN" w:bidi="ar-SA"/>
    </w:rPr>
  </w:style>
  <w:style w:type="paragraph" w:customStyle="1" w:styleId="1270">
    <w:name w:val="四级无标题条"/>
    <w:basedOn w:val="1"/>
    <w:qFormat/>
    <w:uiPriority w:val="0"/>
    <w:pPr>
      <w:numPr>
        <w:ilvl w:val="2"/>
        <w:numId w:val="9"/>
      </w:numPr>
    </w:pPr>
    <w:rPr>
      <w:szCs w:val="24"/>
    </w:rPr>
  </w:style>
  <w:style w:type="paragraph" w:customStyle="1" w:styleId="1271">
    <w:name w:val="五级无标题条"/>
    <w:basedOn w:val="1"/>
    <w:qFormat/>
    <w:uiPriority w:val="0"/>
    <w:rPr>
      <w:szCs w:val="24"/>
    </w:rPr>
  </w:style>
  <w:style w:type="paragraph" w:customStyle="1" w:styleId="1272">
    <w:name w:val="一级无标题条"/>
    <w:basedOn w:val="1"/>
    <w:qFormat/>
    <w:uiPriority w:val="0"/>
    <w:rPr>
      <w:szCs w:val="24"/>
    </w:rPr>
  </w:style>
  <w:style w:type="paragraph" w:customStyle="1" w:styleId="1273">
    <w:name w:val="正文表标题"/>
    <w:next w:val="6"/>
    <w:qFormat/>
    <w:uiPriority w:val="0"/>
    <w:pPr>
      <w:jc w:val="center"/>
    </w:pPr>
    <w:rPr>
      <w:rFonts w:ascii="黑体" w:hAnsi="Times New Roman" w:eastAsia="黑体" w:cs="Times New Roman"/>
      <w:kern w:val="0"/>
      <w:sz w:val="21"/>
      <w:szCs w:val="20"/>
      <w:lang w:val="en-US" w:eastAsia="zh-CN" w:bidi="ar-SA"/>
    </w:rPr>
  </w:style>
  <w:style w:type="paragraph" w:customStyle="1" w:styleId="1274">
    <w:name w:val="正文图标题"/>
    <w:next w:val="6"/>
    <w:qFormat/>
    <w:uiPriority w:val="0"/>
    <w:pPr>
      <w:jc w:val="center"/>
    </w:pPr>
    <w:rPr>
      <w:rFonts w:ascii="黑体" w:hAnsi="Times New Roman" w:eastAsia="黑体" w:cs="Times New Roman"/>
      <w:kern w:val="0"/>
      <w:sz w:val="21"/>
      <w:szCs w:val="20"/>
      <w:lang w:val="en-US" w:eastAsia="zh-CN" w:bidi="ar-SA"/>
    </w:rPr>
  </w:style>
  <w:style w:type="paragraph" w:customStyle="1" w:styleId="1275">
    <w:name w:val="注："/>
    <w:next w:val="6"/>
    <w:qFormat/>
    <w:uiPriority w:val="0"/>
    <w:pPr>
      <w:widowControl w:val="0"/>
      <w:autoSpaceDE w:val="0"/>
      <w:autoSpaceDN w:val="0"/>
      <w:ind w:left="840" w:hanging="420"/>
      <w:jc w:val="both"/>
    </w:pPr>
    <w:rPr>
      <w:rFonts w:ascii="宋体" w:hAnsi="Times New Roman" w:eastAsia="宋体" w:cs="Times New Roman"/>
      <w:kern w:val="0"/>
      <w:sz w:val="18"/>
      <w:szCs w:val="20"/>
      <w:lang w:val="en-US" w:eastAsia="zh-CN" w:bidi="ar-SA"/>
    </w:rPr>
  </w:style>
  <w:style w:type="paragraph" w:customStyle="1" w:styleId="1276">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1277">
    <w:name w:val="字元"/>
    <w:basedOn w:val="1"/>
    <w:next w:val="1"/>
    <w:qFormat/>
    <w:uiPriority w:val="0"/>
    <w:pPr>
      <w:spacing w:line="480" w:lineRule="exact"/>
      <w:ind w:left="420" w:firstLine="420"/>
      <w:jc w:val="left"/>
    </w:pPr>
    <w:rPr>
      <w:kern w:val="0"/>
      <w:sz w:val="24"/>
      <w:szCs w:val="24"/>
    </w:rPr>
  </w:style>
  <w:style w:type="paragraph" w:customStyle="1" w:styleId="1278">
    <w:name w:val="报告表格"/>
    <w:basedOn w:val="1"/>
    <w:qFormat/>
    <w:uiPriority w:val="0"/>
    <w:pPr>
      <w:autoSpaceDE w:val="0"/>
      <w:autoSpaceDN w:val="0"/>
      <w:adjustRightInd w:val="0"/>
      <w:spacing w:before="40" w:after="40"/>
      <w:jc w:val="center"/>
      <w:textAlignment w:val="bottom"/>
    </w:pPr>
    <w:rPr>
      <w:kern w:val="0"/>
    </w:rPr>
  </w:style>
  <w:style w:type="paragraph" w:customStyle="1" w:styleId="1279">
    <w:name w:val="样式 报告表正文 + 首行缩进:  2 字符 行距: 1.5 倍行距"/>
    <w:basedOn w:val="1"/>
    <w:qFormat/>
    <w:uiPriority w:val="0"/>
    <w:pPr>
      <w:adjustRightInd w:val="0"/>
      <w:spacing w:line="360" w:lineRule="auto"/>
      <w:ind w:left="113" w:right="113" w:firstLine="480" w:firstLineChars="200"/>
    </w:pPr>
    <w:rPr>
      <w:rFonts w:cs="宋体"/>
      <w:kern w:val="0"/>
      <w:sz w:val="24"/>
      <w:szCs w:val="24"/>
    </w:rPr>
  </w:style>
  <w:style w:type="paragraph" w:customStyle="1" w:styleId="1280">
    <w:name w:val="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281">
    <w:name w:val="报告1"/>
    <w:basedOn w:val="1261"/>
    <w:qFormat/>
    <w:uiPriority w:val="0"/>
    <w:pPr>
      <w:jc w:val="both"/>
      <w:textAlignment w:val="center"/>
    </w:pPr>
    <w:rPr>
      <w:kern w:val="24"/>
    </w:rPr>
  </w:style>
  <w:style w:type="character" w:customStyle="1" w:styleId="1282">
    <w:name w:val="duanluo2"/>
    <w:qFormat/>
    <w:uiPriority w:val="0"/>
    <w:rPr>
      <w:rFonts w:hint="default" w:ascii="_GB2312" w:hAnsi="_GB2312"/>
      <w:color w:val="000000"/>
      <w:spacing w:val="432"/>
      <w:sz w:val="21"/>
      <w:szCs w:val="21"/>
    </w:rPr>
  </w:style>
  <w:style w:type="paragraph" w:customStyle="1" w:styleId="1283">
    <w:name w:val="PSPSPSPS"/>
    <w:basedOn w:val="1"/>
    <w:qFormat/>
    <w:uiPriority w:val="0"/>
    <w:pPr>
      <w:adjustRightInd w:val="0"/>
      <w:spacing w:line="600" w:lineRule="atLeast"/>
      <w:textAlignment w:val="baseline"/>
    </w:pPr>
    <w:rPr>
      <w:kern w:val="0"/>
      <w:sz w:val="28"/>
    </w:rPr>
  </w:style>
  <w:style w:type="character" w:customStyle="1" w:styleId="1284">
    <w:name w:val="标题1 Char"/>
    <w:link w:val="538"/>
    <w:qFormat/>
    <w:uiPriority w:val="0"/>
    <w:rPr>
      <w:rFonts w:ascii="Times New Roman" w:hAnsi="Times New Roman" w:eastAsia="宋体" w:cs="Times New Roman"/>
      <w:b/>
      <w:sz w:val="32"/>
      <w:szCs w:val="20"/>
    </w:rPr>
  </w:style>
  <w:style w:type="paragraph" w:customStyle="1" w:styleId="1285">
    <w:name w:val="小四+首行缩进"/>
    <w:basedOn w:val="1"/>
    <w:link w:val="1286"/>
    <w:qFormat/>
    <w:uiPriority w:val="0"/>
    <w:pPr>
      <w:spacing w:line="360" w:lineRule="auto"/>
      <w:ind w:firstLine="482"/>
    </w:pPr>
    <w:rPr>
      <w:rFonts w:ascii="宋体" w:hAnsi="宋体" w:cs="宋体"/>
      <w:sz w:val="24"/>
    </w:rPr>
  </w:style>
  <w:style w:type="character" w:customStyle="1" w:styleId="1286">
    <w:name w:val="小四+首行缩进 Char2"/>
    <w:link w:val="1285"/>
    <w:qFormat/>
    <w:uiPriority w:val="0"/>
    <w:rPr>
      <w:rFonts w:ascii="宋体" w:hAnsi="宋体" w:eastAsia="宋体" w:cs="宋体"/>
      <w:sz w:val="24"/>
      <w:szCs w:val="20"/>
    </w:rPr>
  </w:style>
  <w:style w:type="paragraph" w:customStyle="1" w:styleId="1287">
    <w:name w:val="样式 正文样式1 + 首行缩进:  2 字符"/>
    <w:basedOn w:val="1"/>
    <w:link w:val="1288"/>
    <w:qFormat/>
    <w:uiPriority w:val="0"/>
    <w:pPr>
      <w:widowControl/>
      <w:spacing w:line="360" w:lineRule="auto"/>
      <w:ind w:firstLine="200" w:firstLineChars="200"/>
    </w:pPr>
    <w:rPr>
      <w:rFonts w:cs="宋体"/>
      <w:kern w:val="0"/>
      <w:sz w:val="24"/>
    </w:rPr>
  </w:style>
  <w:style w:type="character" w:customStyle="1" w:styleId="1288">
    <w:name w:val="样式 正文样式1 + 首行缩进:  2 字符 Char"/>
    <w:link w:val="1287"/>
    <w:qFormat/>
    <w:uiPriority w:val="0"/>
    <w:rPr>
      <w:rFonts w:ascii="Times New Roman" w:hAnsi="Times New Roman" w:eastAsia="宋体" w:cs="宋体"/>
      <w:kern w:val="0"/>
      <w:sz w:val="24"/>
      <w:szCs w:val="20"/>
    </w:rPr>
  </w:style>
  <w:style w:type="paragraph" w:customStyle="1" w:styleId="1289">
    <w:name w:val="样式 表头 + 楷体_GB2312 三号"/>
    <w:basedOn w:val="178"/>
    <w:qFormat/>
    <w:uiPriority w:val="0"/>
    <w:pPr>
      <w:adjustRightInd/>
      <w:snapToGrid/>
      <w:jc w:val="center"/>
      <w:textAlignment w:val="baseline"/>
    </w:pPr>
    <w:rPr>
      <w:rFonts w:ascii="楷体_GB2312" w:hAnsi="楷体_GB2312" w:eastAsia="楷体_GB2312" w:cs="宋体"/>
      <w:spacing w:val="4"/>
      <w:sz w:val="30"/>
      <w:szCs w:val="20"/>
    </w:rPr>
  </w:style>
  <w:style w:type="paragraph" w:customStyle="1" w:styleId="1290">
    <w:name w:val="样式 标题 1 + 华文行楷 初号 居中"/>
    <w:basedOn w:val="3"/>
    <w:qFormat/>
    <w:uiPriority w:val="0"/>
    <w:pPr>
      <w:spacing w:before="0" w:after="0" w:line="240" w:lineRule="auto"/>
      <w:jc w:val="center"/>
    </w:pPr>
    <w:rPr>
      <w:rFonts w:ascii="华文行楷" w:hAnsi="Arial" w:eastAsia="华文行楷" w:cs="宋体"/>
      <w:b w:val="0"/>
      <w:bCs w:val="0"/>
      <w:sz w:val="84"/>
      <w:szCs w:val="20"/>
    </w:rPr>
  </w:style>
  <w:style w:type="paragraph" w:customStyle="1" w:styleId="1291">
    <w:name w:val="CM110"/>
    <w:basedOn w:val="369"/>
    <w:next w:val="369"/>
    <w:qFormat/>
    <w:uiPriority w:val="0"/>
    <w:pPr>
      <w:spacing w:after="52"/>
    </w:pPr>
    <w:rPr>
      <w:color w:val="auto"/>
      <w:sz w:val="20"/>
    </w:rPr>
  </w:style>
  <w:style w:type="paragraph" w:customStyle="1" w:styleId="1292">
    <w:name w:val="表 头"/>
    <w:basedOn w:val="1"/>
    <w:qFormat/>
    <w:uiPriority w:val="0"/>
    <w:pPr>
      <w:adjustRightInd w:val="0"/>
      <w:spacing w:afterLines="50" w:line="440" w:lineRule="exact"/>
      <w:jc w:val="center"/>
      <w:textAlignment w:val="baseline"/>
    </w:pPr>
    <w:rPr>
      <w:rFonts w:ascii="宋体" w:hAnsi="宋体"/>
      <w:b/>
      <w:snapToGrid w:val="0"/>
      <w:color w:val="000000"/>
      <w:spacing w:val="-8"/>
      <w:kern w:val="0"/>
      <w:sz w:val="24"/>
    </w:rPr>
  </w:style>
  <w:style w:type="paragraph" w:customStyle="1" w:styleId="1293">
    <w:name w:val="样式 首行缩进:  2 字符1"/>
    <w:basedOn w:val="1"/>
    <w:qFormat/>
    <w:uiPriority w:val="0"/>
    <w:pPr>
      <w:ind w:firstLine="504" w:firstLineChars="200"/>
    </w:pPr>
    <w:rPr>
      <w:rFonts w:cs="宋体"/>
      <w:sz w:val="24"/>
    </w:rPr>
  </w:style>
  <w:style w:type="paragraph" w:customStyle="1" w:styleId="1294">
    <w:name w:val="样式 首行缩进:  2 字符2"/>
    <w:basedOn w:val="1"/>
    <w:qFormat/>
    <w:uiPriority w:val="0"/>
    <w:pPr>
      <w:ind w:firstLine="504" w:firstLineChars="200"/>
    </w:pPr>
    <w:rPr>
      <w:rFonts w:cs="宋体"/>
      <w:sz w:val="24"/>
    </w:rPr>
  </w:style>
  <w:style w:type="paragraph" w:customStyle="1" w:styleId="1295">
    <w:name w:val="样式 (符号) 宋体"/>
    <w:basedOn w:val="1"/>
    <w:qFormat/>
    <w:uiPriority w:val="0"/>
    <w:pPr>
      <w:ind w:firstLine="504" w:firstLineChars="200"/>
    </w:pPr>
    <w:rPr>
      <w:rFonts w:hAnsi="宋体" w:cs="宋体"/>
      <w:sz w:val="24"/>
    </w:rPr>
  </w:style>
  <w:style w:type="character" w:customStyle="1" w:styleId="1296">
    <w:name w:val="【标题2】 Char"/>
    <w:qFormat/>
    <w:uiPriority w:val="0"/>
    <w:rPr>
      <w:rFonts w:eastAsia="宋体"/>
      <w:b/>
      <w:bCs/>
      <w:kern w:val="2"/>
      <w:sz w:val="32"/>
      <w:lang w:val="en-US" w:eastAsia="zh-CN" w:bidi="ar-SA"/>
    </w:rPr>
  </w:style>
  <w:style w:type="paragraph" w:customStyle="1" w:styleId="1297">
    <w:name w:val="样式 公式---------------------- + 首行缩进:  2 字符"/>
    <w:basedOn w:val="1"/>
    <w:link w:val="1298"/>
    <w:qFormat/>
    <w:uiPriority w:val="0"/>
    <w:pPr>
      <w:ind w:firstLine="200" w:firstLineChars="200"/>
      <w:jc w:val="center"/>
      <w:textAlignment w:val="center"/>
    </w:pPr>
    <w:rPr>
      <w:rFonts w:cs="宋体"/>
      <w:spacing w:val="16"/>
      <w:sz w:val="24"/>
    </w:rPr>
  </w:style>
  <w:style w:type="character" w:customStyle="1" w:styleId="1298">
    <w:name w:val="样式 公式---------------------- + 首行缩进:  2 字符 Char"/>
    <w:link w:val="1297"/>
    <w:qFormat/>
    <w:uiPriority w:val="0"/>
    <w:rPr>
      <w:rFonts w:ascii="Times New Roman" w:hAnsi="Times New Roman" w:eastAsia="宋体" w:cs="宋体"/>
      <w:spacing w:val="16"/>
      <w:sz w:val="24"/>
      <w:szCs w:val="20"/>
    </w:rPr>
  </w:style>
  <w:style w:type="paragraph" w:customStyle="1" w:styleId="1299">
    <w:name w:val="样式 标题 1 + 小二"/>
    <w:basedOn w:val="3"/>
    <w:link w:val="1300"/>
    <w:qFormat/>
    <w:uiPriority w:val="0"/>
    <w:pPr>
      <w:pageBreakBefore/>
      <w:tabs>
        <w:tab w:val="left" w:pos="8160"/>
      </w:tabs>
      <w:adjustRightInd w:val="0"/>
      <w:spacing w:before="120" w:afterLines="50" w:line="240" w:lineRule="auto"/>
      <w:jc w:val="left"/>
      <w:textAlignment w:val="baseline"/>
    </w:pPr>
    <w:rPr>
      <w:sz w:val="36"/>
      <w:szCs w:val="24"/>
    </w:rPr>
  </w:style>
  <w:style w:type="character" w:customStyle="1" w:styleId="1300">
    <w:name w:val="样式 标题 1 + 小二 Char"/>
    <w:link w:val="1299"/>
    <w:qFormat/>
    <w:uiPriority w:val="0"/>
    <w:rPr>
      <w:rFonts w:ascii="Times New Roman" w:hAnsi="Times New Roman" w:eastAsia="宋体" w:cs="Times New Roman"/>
      <w:b/>
      <w:bCs/>
      <w:kern w:val="44"/>
      <w:sz w:val="36"/>
      <w:szCs w:val="24"/>
    </w:rPr>
  </w:style>
  <w:style w:type="paragraph" w:customStyle="1" w:styleId="1301">
    <w:name w:val="y标题1"/>
    <w:basedOn w:val="56"/>
    <w:next w:val="56"/>
    <w:link w:val="1302"/>
    <w:qFormat/>
    <w:uiPriority w:val="0"/>
    <w:pPr>
      <w:keepNext/>
      <w:keepLines/>
      <w:widowControl/>
      <w:tabs>
        <w:tab w:val="left" w:pos="1155"/>
        <w:tab w:val="right" w:leader="dot" w:pos="8260"/>
        <w:tab w:val="right" w:leader="dot" w:pos="9060"/>
      </w:tabs>
      <w:adjustRightInd w:val="0"/>
      <w:spacing w:beforeLines="30" w:afterLines="30" w:line="480" w:lineRule="exact"/>
      <w:ind w:firstLine="742" w:firstLineChars="168"/>
      <w:jc w:val="center"/>
      <w:textAlignment w:val="baseline"/>
      <w:outlineLvl w:val="0"/>
    </w:pPr>
    <w:rPr>
      <w:rFonts w:ascii="黑体"/>
      <w:color w:val="000000"/>
      <w:kern w:val="44"/>
      <w:sz w:val="32"/>
      <w:szCs w:val="28"/>
    </w:rPr>
  </w:style>
  <w:style w:type="character" w:customStyle="1" w:styleId="1302">
    <w:name w:val="y标题1 Char1"/>
    <w:link w:val="1301"/>
    <w:qFormat/>
    <w:uiPriority w:val="0"/>
    <w:rPr>
      <w:rFonts w:ascii="黑体" w:hAnsi="Times New Roman" w:eastAsia="宋体" w:cs="Times New Roman"/>
      <w:b/>
      <w:bCs/>
      <w:caps/>
      <w:color w:val="000000"/>
      <w:kern w:val="44"/>
      <w:sz w:val="32"/>
      <w:szCs w:val="28"/>
    </w:rPr>
  </w:style>
  <w:style w:type="character" w:customStyle="1" w:styleId="1303">
    <w:name w:val="样式 样式 方正宋三简体 14 磅 行距: 1.5 倍行距1 + 首行缩进:  2 字符 Char"/>
    <w:link w:val="1304"/>
    <w:qFormat/>
    <w:uiPriority w:val="0"/>
    <w:rPr>
      <w:rFonts w:ascii="宋体" w:hAnsi="方正宋三简体"/>
      <w:sz w:val="27"/>
      <w:szCs w:val="27"/>
    </w:rPr>
  </w:style>
  <w:style w:type="paragraph" w:customStyle="1" w:styleId="1304">
    <w:name w:val="样式 样式 方正宋三简体 14 磅 行距: 1.5 倍行距1 + 首行缩进:  2 字符"/>
    <w:basedOn w:val="1"/>
    <w:link w:val="1303"/>
    <w:qFormat/>
    <w:uiPriority w:val="0"/>
    <w:pPr>
      <w:ind w:firstLine="200" w:firstLineChars="200"/>
    </w:pPr>
    <w:rPr>
      <w:rFonts w:ascii="宋体" w:hAnsi="方正宋三简体" w:eastAsiaTheme="minorEastAsia" w:cstheme="minorBidi"/>
      <w:sz w:val="27"/>
      <w:szCs w:val="27"/>
    </w:rPr>
  </w:style>
  <w:style w:type="paragraph" w:customStyle="1" w:styleId="1305">
    <w:name w:val="表头-------------"/>
    <w:basedOn w:val="1"/>
    <w:link w:val="1306"/>
    <w:qFormat/>
    <w:uiPriority w:val="0"/>
    <w:pPr>
      <w:spacing w:line="460" w:lineRule="exact"/>
      <w:jc w:val="center"/>
    </w:pPr>
    <w:rPr>
      <w:rFonts w:eastAsia="黑体" w:cs="宋体"/>
      <w:kern w:val="0"/>
      <w:sz w:val="24"/>
    </w:rPr>
  </w:style>
  <w:style w:type="character" w:customStyle="1" w:styleId="1306">
    <w:name w:val="表头------------- Char"/>
    <w:link w:val="1305"/>
    <w:qFormat/>
    <w:uiPriority w:val="0"/>
    <w:rPr>
      <w:rFonts w:ascii="Times New Roman" w:hAnsi="Times New Roman" w:eastAsia="黑体" w:cs="宋体"/>
      <w:kern w:val="0"/>
      <w:sz w:val="24"/>
      <w:szCs w:val="20"/>
    </w:rPr>
  </w:style>
  <w:style w:type="paragraph" w:customStyle="1" w:styleId="1307">
    <w:name w:val="正文----------------"/>
    <w:basedOn w:val="1"/>
    <w:link w:val="1308"/>
    <w:qFormat/>
    <w:uiPriority w:val="0"/>
    <w:pPr>
      <w:spacing w:line="440" w:lineRule="exact"/>
      <w:ind w:firstLine="544" w:firstLineChars="200"/>
    </w:pPr>
    <w:rPr>
      <w:rFonts w:cs="宋体"/>
      <w:spacing w:val="16"/>
      <w:sz w:val="24"/>
    </w:rPr>
  </w:style>
  <w:style w:type="character" w:customStyle="1" w:styleId="1308">
    <w:name w:val="正文---------------- Char"/>
    <w:link w:val="1307"/>
    <w:qFormat/>
    <w:uiPriority w:val="0"/>
    <w:rPr>
      <w:rFonts w:ascii="Times New Roman" w:hAnsi="Times New Roman" w:eastAsia="宋体" w:cs="宋体"/>
      <w:spacing w:val="16"/>
      <w:sz w:val="24"/>
      <w:szCs w:val="20"/>
    </w:rPr>
  </w:style>
  <w:style w:type="paragraph" w:customStyle="1" w:styleId="1309">
    <w:name w:val="样式 正文文本缩进正文文字( 首段缩进两字）特点标题Body Text 2 + 宋体 小四 黑色 行距: 固定值 2..."/>
    <w:basedOn w:val="32"/>
    <w:link w:val="1310"/>
    <w:qFormat/>
    <w:uiPriority w:val="0"/>
    <w:pPr>
      <w:spacing w:after="0" w:line="440" w:lineRule="exact"/>
      <w:ind w:left="0" w:firstLine="720" w:firstLineChars="300"/>
    </w:pPr>
    <w:rPr>
      <w:rFonts w:ascii="宋体" w:cs="宋体"/>
      <w:bCs/>
      <w:color w:val="000000"/>
      <w:sz w:val="24"/>
    </w:rPr>
  </w:style>
  <w:style w:type="character" w:customStyle="1" w:styleId="1310">
    <w:name w:val="样式 正文文本缩进正文文字( 首段缩进两字）特点标题Body Text 2 + 宋体 小四 黑色 行距: 固定值 2... Char"/>
    <w:link w:val="1309"/>
    <w:qFormat/>
    <w:uiPriority w:val="0"/>
    <w:rPr>
      <w:rFonts w:ascii="宋体" w:eastAsia="宋体" w:cs="宋体"/>
      <w:bCs/>
      <w:color w:val="000000"/>
      <w:sz w:val="24"/>
      <w:szCs w:val="24"/>
    </w:rPr>
  </w:style>
  <w:style w:type="paragraph" w:customStyle="1" w:styleId="1311">
    <w:name w:val="蒲标题3"/>
    <w:basedOn w:val="5"/>
    <w:link w:val="1312"/>
    <w:qFormat/>
    <w:uiPriority w:val="0"/>
    <w:pPr>
      <w:autoSpaceDE w:val="0"/>
      <w:autoSpaceDN w:val="0"/>
      <w:adjustRightInd w:val="0"/>
      <w:snapToGrid w:val="0"/>
      <w:spacing w:before="0" w:after="0" w:line="360" w:lineRule="auto"/>
      <w:ind w:left="288"/>
      <w:outlineLvl w:val="0"/>
    </w:pPr>
    <w:rPr>
      <w:b w:val="0"/>
      <w:sz w:val="28"/>
      <w:szCs w:val="28"/>
    </w:rPr>
  </w:style>
  <w:style w:type="character" w:customStyle="1" w:styleId="1312">
    <w:name w:val="蒲标题3 Char"/>
    <w:link w:val="1311"/>
    <w:qFormat/>
    <w:uiPriority w:val="0"/>
    <w:rPr>
      <w:rFonts w:ascii="Times New Roman" w:hAnsi="Times New Roman" w:eastAsia="宋体" w:cs="Times New Roman"/>
      <w:bCs/>
      <w:sz w:val="28"/>
      <w:szCs w:val="28"/>
    </w:rPr>
  </w:style>
  <w:style w:type="character" w:customStyle="1" w:styleId="1313">
    <w:name w:val="表、图名 Char"/>
    <w:link w:val="418"/>
    <w:qFormat/>
    <w:uiPriority w:val="0"/>
    <w:rPr>
      <w:rFonts w:ascii="黑体" w:hAnsi="宋体" w:eastAsia="黑体" w:cs="Times New Roman"/>
      <w:color w:val="000000"/>
      <w:szCs w:val="18"/>
    </w:rPr>
  </w:style>
  <w:style w:type="paragraph" w:customStyle="1" w:styleId="1314">
    <w:name w:val="报告书正文"/>
    <w:basedOn w:val="1"/>
    <w:link w:val="1315"/>
    <w:semiHidden/>
    <w:qFormat/>
    <w:uiPriority w:val="0"/>
    <w:pPr>
      <w:spacing w:line="360" w:lineRule="auto"/>
      <w:ind w:firstLine="480" w:firstLineChars="200"/>
    </w:pPr>
    <w:rPr>
      <w:sz w:val="24"/>
      <w:szCs w:val="24"/>
    </w:rPr>
  </w:style>
  <w:style w:type="character" w:customStyle="1" w:styleId="1315">
    <w:name w:val="报告书正文 Char"/>
    <w:link w:val="1314"/>
    <w:semiHidden/>
    <w:qFormat/>
    <w:uiPriority w:val="0"/>
    <w:rPr>
      <w:rFonts w:ascii="Times New Roman" w:hAnsi="Times New Roman" w:eastAsia="宋体" w:cs="Times New Roman"/>
      <w:sz w:val="24"/>
      <w:szCs w:val="24"/>
    </w:rPr>
  </w:style>
  <w:style w:type="character" w:customStyle="1" w:styleId="1316">
    <w:name w:val="1正文段落 Char"/>
    <w:link w:val="560"/>
    <w:qFormat/>
    <w:uiPriority w:val="0"/>
    <w:rPr>
      <w:rFonts w:ascii="Times New Roman" w:hAnsi="Times New Roman" w:eastAsia="宋体" w:cs="Times New Roman"/>
      <w:kern w:val="0"/>
      <w:sz w:val="24"/>
      <w:szCs w:val="24"/>
    </w:rPr>
  </w:style>
  <w:style w:type="paragraph" w:customStyle="1" w:styleId="1317">
    <w:name w:val="正文文"/>
    <w:basedOn w:val="1"/>
    <w:next w:val="1"/>
    <w:qFormat/>
    <w:uiPriority w:val="0"/>
    <w:pPr>
      <w:spacing w:beforeLines="25" w:afterLines="25" w:line="440" w:lineRule="exact"/>
      <w:ind w:firstLine="200" w:firstLineChars="200"/>
    </w:pPr>
    <w:rPr>
      <w:rFonts w:cs="宋体"/>
      <w:sz w:val="24"/>
    </w:rPr>
  </w:style>
  <w:style w:type="paragraph" w:customStyle="1" w:styleId="1318">
    <w:name w:val="标题1111"/>
    <w:basedOn w:val="1052"/>
    <w:next w:val="1"/>
    <w:qFormat/>
    <w:uiPriority w:val="0"/>
    <w:pPr>
      <w:spacing w:after="120"/>
    </w:pPr>
  </w:style>
  <w:style w:type="paragraph" w:customStyle="1" w:styleId="1319">
    <w:name w:val="图表目录11"/>
    <w:basedOn w:val="2"/>
    <w:next w:val="2"/>
    <w:qFormat/>
    <w:uiPriority w:val="0"/>
    <w:pPr>
      <w:adjustRightInd w:val="0"/>
      <w:spacing w:line="360" w:lineRule="atLeast"/>
      <w:ind w:firstLine="0"/>
      <w:jc w:val="left"/>
      <w:textAlignment w:val="baseline"/>
    </w:pPr>
    <w:rPr>
      <w:rFonts w:ascii="宋体"/>
      <w:kern w:val="0"/>
      <w:sz w:val="24"/>
    </w:rPr>
  </w:style>
  <w:style w:type="paragraph" w:customStyle="1" w:styleId="1320">
    <w:name w:val="页脚2"/>
    <w:basedOn w:val="2"/>
    <w:qFormat/>
    <w:uiPriority w:val="0"/>
    <w:pPr>
      <w:adjustRightInd w:val="0"/>
      <w:spacing w:line="360" w:lineRule="atLeast"/>
      <w:ind w:firstLine="0"/>
      <w:jc w:val="left"/>
      <w:textAlignment w:val="baseline"/>
    </w:pPr>
    <w:rPr>
      <w:rFonts w:ascii="宋体"/>
      <w:kern w:val="0"/>
      <w:sz w:val="24"/>
    </w:rPr>
  </w:style>
  <w:style w:type="paragraph" w:customStyle="1" w:styleId="1321">
    <w:name w:val="报告书"/>
    <w:basedOn w:val="1"/>
    <w:qFormat/>
    <w:uiPriority w:val="0"/>
    <w:pPr>
      <w:adjustRightInd w:val="0"/>
      <w:snapToGrid w:val="0"/>
      <w:spacing w:beforeLines="50" w:afterLines="50" w:line="312" w:lineRule="auto"/>
      <w:jc w:val="center"/>
    </w:pPr>
    <w:rPr>
      <w:rFonts w:ascii="Times" w:hAnsi="Times" w:eastAsia="黑体"/>
      <w:snapToGrid w:val="0"/>
      <w:spacing w:val="16"/>
      <w:kern w:val="0"/>
      <w:sz w:val="72"/>
      <w:szCs w:val="24"/>
    </w:rPr>
  </w:style>
  <w:style w:type="paragraph" w:customStyle="1" w:styleId="1322">
    <w:name w:val="表格内容居中"/>
    <w:basedOn w:val="1"/>
    <w:qFormat/>
    <w:uiPriority w:val="0"/>
    <w:pPr>
      <w:overflowPunct w:val="0"/>
      <w:adjustRightInd w:val="0"/>
      <w:snapToGrid w:val="0"/>
      <w:spacing w:line="460" w:lineRule="exact"/>
      <w:jc w:val="center"/>
      <w:textAlignment w:val="baseline"/>
    </w:pPr>
    <w:rPr>
      <w:rFonts w:ascii="仿宋_GB2312" w:hAnsi="宋体" w:eastAsia="仿宋_GB2312"/>
      <w:spacing w:val="12"/>
      <w:kern w:val="0"/>
      <w:szCs w:val="21"/>
    </w:rPr>
  </w:style>
  <w:style w:type="paragraph" w:customStyle="1" w:styleId="1323">
    <w:name w:val="Body Text First Indent3"/>
    <w:basedOn w:val="17"/>
    <w:qFormat/>
    <w:uiPriority w:val="0"/>
    <w:pPr>
      <w:adjustRightInd w:val="0"/>
      <w:spacing w:after="0" w:line="312" w:lineRule="auto"/>
      <w:ind w:firstLine="567"/>
      <w:textAlignment w:val="baseline"/>
    </w:pPr>
    <w:rPr>
      <w:kern w:val="0"/>
      <w:sz w:val="28"/>
    </w:rPr>
  </w:style>
  <w:style w:type="character" w:customStyle="1" w:styleId="1324">
    <w:name w:val="141"/>
    <w:qFormat/>
    <w:uiPriority w:val="0"/>
    <w:rPr>
      <w:color w:val="000000"/>
      <w:spacing w:val="330"/>
      <w:sz w:val="21"/>
      <w:szCs w:val="21"/>
    </w:rPr>
  </w:style>
  <w:style w:type="paragraph" w:customStyle="1" w:styleId="1325">
    <w:name w:val="huigel标题1"/>
    <w:basedOn w:val="3"/>
    <w:next w:val="2"/>
    <w:qFormat/>
    <w:uiPriority w:val="0"/>
    <w:pPr>
      <w:tabs>
        <w:tab w:val="left" w:pos="1117"/>
      </w:tabs>
      <w:ind w:left="397"/>
    </w:pPr>
    <w:rPr>
      <w:rFonts w:eastAsia="仿宋_GB2312"/>
      <w:sz w:val="30"/>
    </w:rPr>
  </w:style>
  <w:style w:type="paragraph" w:customStyle="1" w:styleId="1326">
    <w:name w:val="表头111111"/>
    <w:basedOn w:val="1"/>
    <w:qFormat/>
    <w:uiPriority w:val="0"/>
    <w:pPr>
      <w:spacing w:line="460" w:lineRule="exact"/>
      <w:jc w:val="center"/>
    </w:pPr>
    <w:rPr>
      <w:rFonts w:eastAsia="黑体" w:cs="宋体"/>
      <w:kern w:val="0"/>
      <w:sz w:val="24"/>
    </w:rPr>
  </w:style>
  <w:style w:type="character" w:customStyle="1" w:styleId="1327">
    <w:name w:val="css-text3"/>
    <w:basedOn w:val="78"/>
    <w:qFormat/>
    <w:uiPriority w:val="0"/>
  </w:style>
  <w:style w:type="paragraph" w:customStyle="1" w:styleId="1328">
    <w:name w:val="尾注文本11"/>
    <w:basedOn w:val="2"/>
    <w:qFormat/>
    <w:uiPriority w:val="0"/>
    <w:pPr>
      <w:adjustRightInd w:val="0"/>
      <w:spacing w:line="360" w:lineRule="atLeast"/>
      <w:ind w:firstLine="0"/>
      <w:jc w:val="left"/>
      <w:textAlignment w:val="baseline"/>
    </w:pPr>
    <w:rPr>
      <w:rFonts w:ascii="宋体"/>
      <w:kern w:val="0"/>
    </w:rPr>
  </w:style>
  <w:style w:type="paragraph" w:customStyle="1" w:styleId="1329">
    <w:name w:val="样式 标题 1 + 段前: 0 磅"/>
    <w:basedOn w:val="3"/>
    <w:qFormat/>
    <w:uiPriority w:val="0"/>
    <w:pPr>
      <w:pageBreakBefore/>
      <w:tabs>
        <w:tab w:val="left" w:pos="8160"/>
      </w:tabs>
      <w:adjustRightInd w:val="0"/>
      <w:spacing w:before="0" w:afterLines="50" w:line="240" w:lineRule="auto"/>
      <w:jc w:val="left"/>
      <w:textAlignment w:val="baseline"/>
    </w:pPr>
    <w:rPr>
      <w:rFonts w:cs="宋体"/>
      <w:sz w:val="24"/>
      <w:szCs w:val="20"/>
    </w:rPr>
  </w:style>
  <w:style w:type="paragraph" w:customStyle="1" w:styleId="1330">
    <w:name w:val="样式 标题 1 + 段前: 0 磅1"/>
    <w:basedOn w:val="3"/>
    <w:qFormat/>
    <w:uiPriority w:val="0"/>
    <w:pPr>
      <w:pageBreakBefore/>
      <w:tabs>
        <w:tab w:val="left" w:pos="8160"/>
      </w:tabs>
      <w:adjustRightInd w:val="0"/>
      <w:spacing w:before="0" w:afterLines="50" w:line="240" w:lineRule="auto"/>
      <w:jc w:val="left"/>
      <w:textAlignment w:val="baseline"/>
    </w:pPr>
    <w:rPr>
      <w:rFonts w:cs="宋体"/>
      <w:sz w:val="24"/>
      <w:szCs w:val="20"/>
    </w:rPr>
  </w:style>
  <w:style w:type="paragraph" w:customStyle="1" w:styleId="1331">
    <w:name w:val="样式 标题 1 + 段前: 0 磅2"/>
    <w:basedOn w:val="3"/>
    <w:qFormat/>
    <w:uiPriority w:val="0"/>
    <w:pPr>
      <w:pageBreakBefore/>
      <w:tabs>
        <w:tab w:val="left" w:pos="8160"/>
      </w:tabs>
      <w:adjustRightInd w:val="0"/>
      <w:spacing w:before="0" w:afterLines="50" w:line="240" w:lineRule="auto"/>
      <w:jc w:val="left"/>
      <w:textAlignment w:val="baseline"/>
    </w:pPr>
    <w:rPr>
      <w:rFonts w:cs="宋体"/>
      <w:sz w:val="24"/>
      <w:szCs w:val="20"/>
    </w:rPr>
  </w:style>
  <w:style w:type="paragraph" w:customStyle="1" w:styleId="1332">
    <w:name w:val="Qzy样式2"/>
    <w:basedOn w:val="4"/>
    <w:qFormat/>
    <w:uiPriority w:val="0"/>
    <w:pPr>
      <w:keepNext w:val="0"/>
      <w:spacing w:before="0" w:after="0" w:line="520" w:lineRule="exact"/>
    </w:pPr>
    <w:rPr>
      <w:rFonts w:ascii="宋体" w:hAnsi="宋体" w:eastAsia="宋体"/>
      <w:color w:val="000000"/>
      <w:sz w:val="30"/>
    </w:rPr>
  </w:style>
  <w:style w:type="paragraph" w:customStyle="1" w:styleId="1333">
    <w:name w:val="Qzy样式3"/>
    <w:basedOn w:val="5"/>
    <w:qFormat/>
    <w:uiPriority w:val="0"/>
    <w:pPr>
      <w:keepNext w:val="0"/>
      <w:keepLines w:val="0"/>
      <w:widowControl/>
      <w:tabs>
        <w:tab w:val="left" w:pos="709"/>
      </w:tabs>
      <w:spacing w:beforeLines="50" w:afterLines="10" w:line="240" w:lineRule="atLeast"/>
      <w:ind w:left="709" w:hanging="709" w:firstLineChars="200"/>
      <w:jc w:val="left"/>
    </w:pPr>
    <w:rPr>
      <w:rFonts w:hAnsi="宋体"/>
      <w:bCs w:val="0"/>
      <w:color w:val="000000"/>
      <w:kern w:val="0"/>
      <w:sz w:val="30"/>
      <w:szCs w:val="28"/>
    </w:rPr>
  </w:style>
  <w:style w:type="paragraph" w:customStyle="1" w:styleId="1334">
    <w:name w:val="编号1"/>
    <w:basedOn w:val="1"/>
    <w:qFormat/>
    <w:uiPriority w:val="0"/>
    <w:pPr>
      <w:tabs>
        <w:tab w:val="left" w:pos="980"/>
        <w:tab w:val="left" w:pos="1620"/>
      </w:tabs>
      <w:spacing w:line="500" w:lineRule="exact"/>
      <w:ind w:left="980" w:leftChars="600" w:hanging="420" w:hangingChars="200"/>
    </w:pPr>
    <w:rPr>
      <w:rFonts w:eastAsia="仿宋_GB2312"/>
      <w:color w:val="000000"/>
      <w:sz w:val="32"/>
    </w:rPr>
  </w:style>
  <w:style w:type="character" w:customStyle="1" w:styleId="1335">
    <w:name w:val="y标题1 Char"/>
    <w:qFormat/>
    <w:uiPriority w:val="0"/>
    <w:rPr>
      <w:rFonts w:eastAsia="黑体"/>
      <w:b/>
      <w:bCs/>
      <w:kern w:val="44"/>
      <w:sz w:val="32"/>
      <w:szCs w:val="28"/>
      <w:lang w:val="en-US" w:eastAsia="zh-CN" w:bidi="ar-SA"/>
    </w:rPr>
  </w:style>
  <w:style w:type="paragraph" w:customStyle="1" w:styleId="1336">
    <w:name w:val="小4黑居中行1"/>
    <w:qFormat/>
    <w:uiPriority w:val="0"/>
    <w:pPr>
      <w:spacing w:line="360" w:lineRule="auto"/>
      <w:jc w:val="center"/>
    </w:pPr>
    <w:rPr>
      <w:rFonts w:ascii="Times New Roman" w:hAnsi="Times New Roman" w:eastAsia="宋体" w:cs="Times New Roman"/>
      <w:kern w:val="2"/>
      <w:sz w:val="21"/>
      <w:szCs w:val="20"/>
      <w:lang w:val="en-US" w:eastAsia="zh-CN" w:bidi="ar-SA"/>
    </w:rPr>
  </w:style>
  <w:style w:type="character" w:customStyle="1" w:styleId="1337">
    <w:name w:val="991"/>
    <w:qFormat/>
    <w:uiPriority w:val="0"/>
    <w:rPr>
      <w:rFonts w:hint="default" w:ascii="Arial" w:hAnsi="Arial" w:cs="Arial"/>
      <w:color w:val="FF0000"/>
      <w:sz w:val="18"/>
      <w:szCs w:val="18"/>
      <w:u w:val="none"/>
    </w:rPr>
  </w:style>
  <w:style w:type="paragraph" w:customStyle="1" w:styleId="1338">
    <w:name w:val="unnamed2"/>
    <w:basedOn w:val="1"/>
    <w:qFormat/>
    <w:uiPriority w:val="0"/>
    <w:pPr>
      <w:widowControl/>
      <w:spacing w:before="100" w:beforeAutospacing="1" w:after="100" w:afterAutospacing="1" w:line="240" w:lineRule="atLeast"/>
      <w:jc w:val="left"/>
    </w:pPr>
    <w:rPr>
      <w:rFonts w:ascii="宋体" w:hAnsi="宋体" w:cs="宋体"/>
      <w:color w:val="000000"/>
      <w:kern w:val="0"/>
      <w:sz w:val="18"/>
      <w:szCs w:val="18"/>
    </w:rPr>
  </w:style>
  <w:style w:type="paragraph" w:customStyle="1" w:styleId="1339">
    <w:name w:val="表格式"/>
    <w:basedOn w:val="1"/>
    <w:qFormat/>
    <w:uiPriority w:val="0"/>
    <w:pPr>
      <w:spacing w:line="260" w:lineRule="exact"/>
      <w:jc w:val="center"/>
    </w:pPr>
    <w:rPr>
      <w:rFonts w:ascii="宋体" w:hAnsi="宋体"/>
      <w:color w:val="000000"/>
      <w:szCs w:val="21"/>
    </w:rPr>
  </w:style>
  <w:style w:type="paragraph" w:customStyle="1" w:styleId="1340">
    <w:name w:val="gb1"/>
    <w:basedOn w:val="1"/>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olor w:val="000000"/>
      <w:kern w:val="0"/>
      <w:sz w:val="24"/>
    </w:rPr>
  </w:style>
  <w:style w:type="paragraph" w:customStyle="1" w:styleId="1341">
    <w:name w:val="图标"/>
    <w:basedOn w:val="1"/>
    <w:qFormat/>
    <w:uiPriority w:val="0"/>
    <w:pPr>
      <w:spacing w:line="480" w:lineRule="exact"/>
      <w:jc w:val="center"/>
    </w:pPr>
    <w:rPr>
      <w:rFonts w:ascii="黑体" w:eastAsia="黑体"/>
      <w:color w:val="000000"/>
      <w:sz w:val="28"/>
    </w:rPr>
  </w:style>
  <w:style w:type="paragraph" w:customStyle="1" w:styleId="1342">
    <w:name w:val="表号"/>
    <w:basedOn w:val="693"/>
    <w:next w:val="693"/>
    <w:link w:val="1464"/>
    <w:qFormat/>
    <w:uiPriority w:val="0"/>
    <w:pPr>
      <w:widowControl/>
      <w:tabs>
        <w:tab w:val="left" w:pos="920"/>
      </w:tabs>
      <w:adjustRightInd/>
      <w:snapToGrid/>
      <w:spacing w:line="240" w:lineRule="atLeast"/>
      <w:ind w:left="920" w:hanging="360"/>
      <w:jc w:val="right"/>
    </w:pPr>
    <w:rPr>
      <w:rFonts w:ascii="黑体" w:eastAsia="黑体"/>
      <w:color w:val="auto"/>
      <w:kern w:val="0"/>
      <w:szCs w:val="20"/>
    </w:rPr>
  </w:style>
  <w:style w:type="paragraph" w:customStyle="1" w:styleId="1343">
    <w:name w:val="表格内"/>
    <w:basedOn w:val="1"/>
    <w:qFormat/>
    <w:uiPriority w:val="0"/>
    <w:pPr>
      <w:adjustRightInd w:val="0"/>
      <w:spacing w:line="240" w:lineRule="atLeast"/>
      <w:jc w:val="center"/>
      <w:textAlignment w:val="baseline"/>
    </w:pPr>
    <w:rPr>
      <w:rFonts w:ascii="宋体"/>
      <w:color w:val="000000"/>
      <w:kern w:val="0"/>
      <w:sz w:val="28"/>
    </w:rPr>
  </w:style>
  <w:style w:type="paragraph" w:customStyle="1" w:styleId="1344">
    <w:name w:val="ST20_32"/>
    <w:basedOn w:val="51"/>
    <w:qFormat/>
    <w:uiPriority w:val="0"/>
    <w:pPr>
      <w:keepLines/>
      <w:tabs>
        <w:tab w:val="center" w:pos="4320"/>
        <w:tab w:val="clear" w:pos="4153"/>
        <w:tab w:val="clear" w:pos="8306"/>
      </w:tabs>
      <w:autoSpaceDE w:val="0"/>
      <w:autoSpaceDN w:val="0"/>
      <w:adjustRightInd w:val="0"/>
      <w:snapToGrid/>
      <w:spacing w:line="360" w:lineRule="atLeast"/>
      <w:jc w:val="center"/>
      <w:textAlignment w:val="baseline"/>
    </w:pPr>
    <w:rPr>
      <w:rFonts w:ascii="宋体" w:hAnsi="Tms Rmn"/>
      <w:kern w:val="0"/>
      <w:sz w:val="28"/>
    </w:rPr>
  </w:style>
  <w:style w:type="paragraph" w:customStyle="1" w:styleId="1345">
    <w:name w:val="页眉3"/>
    <w:basedOn w:val="2"/>
    <w:qFormat/>
    <w:uiPriority w:val="0"/>
    <w:pPr>
      <w:pBdr>
        <w:bottom w:val="single" w:color="auto" w:sz="6" w:space="1"/>
      </w:pBdr>
      <w:tabs>
        <w:tab w:val="center" w:pos="4153"/>
        <w:tab w:val="right" w:pos="8306"/>
      </w:tabs>
      <w:adjustRightInd w:val="0"/>
      <w:spacing w:line="240" w:lineRule="atLeast"/>
      <w:ind w:firstLine="0"/>
      <w:jc w:val="center"/>
      <w:textAlignment w:val="baseline"/>
    </w:pPr>
    <w:rPr>
      <w:rFonts w:ascii="宋体"/>
      <w:kern w:val="0"/>
      <w:sz w:val="18"/>
    </w:rPr>
  </w:style>
  <w:style w:type="character" w:customStyle="1" w:styleId="1346">
    <w:name w:val="mytext1"/>
    <w:basedOn w:val="78"/>
    <w:qFormat/>
    <w:uiPriority w:val="0"/>
  </w:style>
  <w:style w:type="paragraph" w:customStyle="1" w:styleId="1347">
    <w:name w:val="mytext1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48">
    <w:name w:val="表内容"/>
    <w:basedOn w:val="1"/>
    <w:qFormat/>
    <w:uiPriority w:val="0"/>
    <w:pPr>
      <w:widowControl/>
      <w:autoSpaceDE w:val="0"/>
      <w:autoSpaceDN w:val="0"/>
      <w:adjustRightInd w:val="0"/>
      <w:jc w:val="center"/>
      <w:textAlignment w:val="bottom"/>
    </w:pPr>
    <w:rPr>
      <w:smallCaps/>
      <w:kern w:val="0"/>
    </w:rPr>
  </w:style>
  <w:style w:type="paragraph" w:customStyle="1" w:styleId="1349">
    <w:name w:val="样式 标题 3 + Arial"/>
    <w:basedOn w:val="1"/>
    <w:qFormat/>
    <w:uiPriority w:val="0"/>
  </w:style>
  <w:style w:type="paragraph" w:customStyle="1" w:styleId="1350">
    <w:name w:val="正文文本缩进 21"/>
    <w:basedOn w:val="1"/>
    <w:qFormat/>
    <w:uiPriority w:val="0"/>
    <w:pPr>
      <w:adjustRightInd w:val="0"/>
      <w:spacing w:line="360" w:lineRule="auto"/>
      <w:ind w:firstLine="510"/>
      <w:textAlignment w:val="baseline"/>
    </w:pPr>
    <w:rPr>
      <w:rFonts w:ascii="宋体" w:hAnsi="宋体"/>
      <w:sz w:val="28"/>
    </w:rPr>
  </w:style>
  <w:style w:type="paragraph" w:customStyle="1" w:styleId="1351">
    <w:name w:val="正文标题3"/>
    <w:basedOn w:val="5"/>
    <w:qFormat/>
    <w:uiPriority w:val="0"/>
    <w:pPr>
      <w:keepLines w:val="0"/>
      <w:spacing w:beforeLines="50" w:afterLines="10" w:line="360" w:lineRule="auto"/>
      <w:ind w:firstLine="562" w:firstLineChars="200"/>
    </w:pPr>
    <w:rPr>
      <w:rFonts w:eastAsia="黑体"/>
      <w:b w:val="0"/>
      <w:sz w:val="28"/>
    </w:rPr>
  </w:style>
  <w:style w:type="paragraph" w:customStyle="1" w:styleId="1352">
    <w:name w:val="规划正文样式"/>
    <w:basedOn w:val="1"/>
    <w:qFormat/>
    <w:uiPriority w:val="0"/>
    <w:pPr>
      <w:spacing w:line="400" w:lineRule="exact"/>
      <w:ind w:firstLine="480" w:firstLineChars="200"/>
    </w:pPr>
    <w:rPr>
      <w:sz w:val="24"/>
      <w:szCs w:val="24"/>
    </w:rPr>
  </w:style>
  <w:style w:type="paragraph" w:customStyle="1" w:styleId="1353">
    <w:name w:val="章标题(不加入目录内)"/>
    <w:basedOn w:val="77"/>
    <w:qFormat/>
    <w:uiPriority w:val="0"/>
    <w:pPr>
      <w:keepLines/>
      <w:pageBreakBefore/>
      <w:autoSpaceDE/>
      <w:autoSpaceDN/>
      <w:adjustRightInd/>
      <w:spacing w:before="240" w:after="120"/>
    </w:pPr>
    <w:rPr>
      <w:rFonts w:ascii="Times New Roman" w:hAnsi="Times New Roman" w:eastAsia="黑体" w:cs="Times New Roman"/>
      <w:b/>
      <w:kern w:val="2"/>
      <w:sz w:val="36"/>
      <w:szCs w:val="20"/>
    </w:rPr>
  </w:style>
  <w:style w:type="paragraph" w:customStyle="1" w:styleId="1354">
    <w:name w:val="灯泡注释(打印无效)"/>
    <w:basedOn w:val="16"/>
    <w:qFormat/>
    <w:uiPriority w:val="0"/>
    <w:pPr>
      <w:snapToGrid w:val="0"/>
      <w:spacing w:after="0"/>
      <w:ind w:firstLine="0" w:firstLineChars="0"/>
    </w:pPr>
    <w:rPr>
      <w:i/>
      <w:vanish/>
      <w:color w:val="FF0000"/>
      <w:szCs w:val="21"/>
    </w:rPr>
  </w:style>
  <w:style w:type="character" w:customStyle="1" w:styleId="1355">
    <w:name w:val="规划正文样式 Char"/>
    <w:qFormat/>
    <w:uiPriority w:val="0"/>
    <w:rPr>
      <w:rFonts w:eastAsia="宋体"/>
      <w:kern w:val="2"/>
      <w:sz w:val="24"/>
      <w:szCs w:val="24"/>
      <w:lang w:val="en-US" w:eastAsia="zh-CN" w:bidi="ar-SA"/>
    </w:rPr>
  </w:style>
  <w:style w:type="character" w:customStyle="1" w:styleId="1356">
    <w:name w:val="9dpi1"/>
    <w:qFormat/>
    <w:uiPriority w:val="0"/>
    <w:rPr>
      <w:spacing w:val="30"/>
      <w:sz w:val="18"/>
      <w:szCs w:val="18"/>
    </w:rPr>
  </w:style>
  <w:style w:type="paragraph" w:customStyle="1" w:styleId="1357">
    <w:name w:val="正文文本 21"/>
    <w:basedOn w:val="1"/>
    <w:qFormat/>
    <w:uiPriority w:val="0"/>
    <w:pPr>
      <w:overflowPunct w:val="0"/>
      <w:autoSpaceDE w:val="0"/>
      <w:autoSpaceDN w:val="0"/>
      <w:adjustRightInd w:val="0"/>
      <w:spacing w:after="120" w:line="360" w:lineRule="auto"/>
      <w:textAlignment w:val="baseline"/>
    </w:pPr>
    <w:rPr>
      <w:sz w:val="24"/>
    </w:rPr>
  </w:style>
  <w:style w:type="paragraph" w:customStyle="1" w:styleId="1358">
    <w:name w:val="环境报告书"/>
    <w:basedOn w:val="1"/>
    <w:qFormat/>
    <w:uiPriority w:val="0"/>
    <w:pPr>
      <w:spacing w:before="240" w:after="240" w:line="360" w:lineRule="atLeast"/>
      <w:jc w:val="center"/>
    </w:pPr>
    <w:rPr>
      <w:spacing w:val="12"/>
    </w:rPr>
  </w:style>
  <w:style w:type="paragraph" w:customStyle="1" w:styleId="1359">
    <w:name w:val="Char Char Char Char1 Char Char Char"/>
    <w:basedOn w:val="1"/>
    <w:qFormat/>
    <w:uiPriority w:val="0"/>
    <w:pPr>
      <w:widowControl/>
      <w:spacing w:after="160" w:line="240" w:lineRule="exact"/>
      <w:jc w:val="left"/>
    </w:pPr>
    <w:rPr>
      <w:rFonts w:ascii="Verdana" w:hAnsi="Verdana"/>
      <w:kern w:val="0"/>
      <w:sz w:val="20"/>
      <w:lang w:eastAsia="en-US"/>
    </w:rPr>
  </w:style>
  <w:style w:type="paragraph" w:customStyle="1" w:styleId="1360">
    <w:name w:val="样式 正文1 + 段前: 0.1 行"/>
    <w:basedOn w:val="1"/>
    <w:qFormat/>
    <w:uiPriority w:val="0"/>
    <w:pPr>
      <w:snapToGrid w:val="0"/>
      <w:spacing w:beforeLines="10" w:line="440" w:lineRule="atLeast"/>
      <w:ind w:firstLine="567"/>
    </w:pPr>
    <w:rPr>
      <w:sz w:val="24"/>
    </w:rPr>
  </w:style>
  <w:style w:type="paragraph" w:customStyle="1" w:styleId="1361">
    <w:name w:val="正文+++++++++++++++++++++++"/>
    <w:basedOn w:val="2"/>
    <w:qFormat/>
    <w:uiPriority w:val="0"/>
    <w:pPr>
      <w:adjustRightInd w:val="0"/>
      <w:spacing w:line="460" w:lineRule="exact"/>
      <w:ind w:left="1" w:firstLine="522" w:firstLineChars="192"/>
      <w:textAlignment w:val="baseline"/>
    </w:pPr>
    <w:rPr>
      <w:rFonts w:cs="宋体"/>
      <w:spacing w:val="16"/>
      <w:kern w:val="0"/>
      <w:sz w:val="24"/>
    </w:rPr>
  </w:style>
  <w:style w:type="paragraph" w:customStyle="1" w:styleId="1362">
    <w:name w:val="图表目录2"/>
    <w:basedOn w:val="2"/>
    <w:next w:val="2"/>
    <w:qFormat/>
    <w:uiPriority w:val="0"/>
    <w:pPr>
      <w:tabs>
        <w:tab w:val="right" w:leader="dot" w:pos="8051"/>
      </w:tabs>
      <w:adjustRightInd w:val="0"/>
      <w:spacing w:line="360" w:lineRule="atLeast"/>
      <w:ind w:left="840" w:hanging="840"/>
      <w:jc w:val="left"/>
      <w:textAlignment w:val="baseline"/>
    </w:pPr>
    <w:rPr>
      <w:rFonts w:ascii="宋体"/>
      <w:kern w:val="0"/>
      <w:sz w:val="24"/>
    </w:rPr>
  </w:style>
  <w:style w:type="paragraph" w:customStyle="1" w:styleId="1363">
    <w:name w:val="Char Char Char1 Char2"/>
    <w:basedOn w:val="1"/>
    <w:qFormat/>
    <w:uiPriority w:val="0"/>
    <w:rPr>
      <w:szCs w:val="24"/>
    </w:rPr>
  </w:style>
  <w:style w:type="character" w:customStyle="1" w:styleId="1364">
    <w:name w:val="rd1"/>
    <w:qFormat/>
    <w:uiPriority w:val="0"/>
    <w:rPr>
      <w:rFonts w:hint="default" w:ascii="ˎ̥" w:hAnsi="ˎ̥"/>
      <w:b/>
      <w:bCs/>
      <w:color w:val="900000"/>
      <w:sz w:val="19"/>
      <w:szCs w:val="19"/>
    </w:rPr>
  </w:style>
  <w:style w:type="paragraph" w:customStyle="1" w:styleId="1365">
    <w:name w:val="页脚3"/>
    <w:basedOn w:val="435"/>
    <w:qFormat/>
    <w:uiPriority w:val="0"/>
    <w:pPr>
      <w:tabs>
        <w:tab w:val="center" w:pos="4153"/>
        <w:tab w:val="right" w:pos="8306"/>
      </w:tabs>
      <w:spacing w:line="240" w:lineRule="atLeast"/>
    </w:pPr>
    <w:rPr>
      <w:sz w:val="18"/>
    </w:rPr>
  </w:style>
  <w:style w:type="paragraph" w:customStyle="1" w:styleId="1366">
    <w:name w:val="正文文本最新 Char Char Char1 Char Char Char Char Char Char"/>
    <w:qFormat/>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1367">
    <w:name w:val="自定义正文 Char Char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character" w:customStyle="1" w:styleId="1368">
    <w:name w:val="标题 1 Char1 Char"/>
    <w:qFormat/>
    <w:uiPriority w:val="0"/>
    <w:rPr>
      <w:rFonts w:ascii="宋体" w:hAnsi="宋体"/>
      <w:b/>
      <w:kern w:val="44"/>
      <w:sz w:val="44"/>
      <w:szCs w:val="30"/>
    </w:rPr>
  </w:style>
  <w:style w:type="paragraph" w:customStyle="1" w:styleId="1369">
    <w:name w:val="04"/>
    <w:basedOn w:val="1"/>
    <w:qFormat/>
    <w:uiPriority w:val="0"/>
    <w:pPr>
      <w:spacing w:line="312" w:lineRule="auto"/>
    </w:pPr>
    <w:rPr>
      <w:rFonts w:eastAsia="华文仿宋"/>
      <w:sz w:val="24"/>
      <w:szCs w:val="30"/>
    </w:rPr>
  </w:style>
  <w:style w:type="paragraph" w:customStyle="1" w:styleId="1370">
    <w:name w:val="正文文本最新 Char Char Char1 Char Char Char Char Char"/>
    <w:qFormat/>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character" w:customStyle="1" w:styleId="1371">
    <w:name w:val="model11"/>
    <w:qFormat/>
    <w:uiPriority w:val="0"/>
    <w:rPr>
      <w:rFonts w:hint="eastAsia" w:ascii="宋体" w:hAnsi="宋体" w:eastAsia="宋体"/>
      <w:sz w:val="18"/>
      <w:szCs w:val="18"/>
      <w:u w:val="none"/>
    </w:rPr>
  </w:style>
  <w:style w:type="paragraph" w:customStyle="1" w:styleId="1372">
    <w:name w:val="3级标题"/>
    <w:basedOn w:val="1"/>
    <w:qFormat/>
    <w:uiPriority w:val="0"/>
    <w:pPr>
      <w:snapToGrid w:val="0"/>
      <w:spacing w:line="360" w:lineRule="auto"/>
      <w:ind w:left="200" w:leftChars="200"/>
    </w:pPr>
    <w:rPr>
      <w:rFonts w:hAnsi="宋体"/>
      <w:kern w:val="0"/>
      <w:sz w:val="28"/>
    </w:rPr>
  </w:style>
  <w:style w:type="paragraph" w:customStyle="1" w:styleId="1373">
    <w:name w:val="9"/>
    <w:basedOn w:val="1"/>
    <w:next w:val="32"/>
    <w:qFormat/>
    <w:uiPriority w:val="0"/>
    <w:pPr>
      <w:spacing w:line="400" w:lineRule="exact"/>
      <w:ind w:firstLine="516" w:firstLineChars="215"/>
    </w:pPr>
    <w:rPr>
      <w:sz w:val="24"/>
      <w:szCs w:val="24"/>
    </w:rPr>
  </w:style>
  <w:style w:type="paragraph" w:customStyle="1" w:styleId="1374">
    <w:name w:val="8"/>
    <w:basedOn w:val="1"/>
    <w:next w:val="32"/>
    <w:qFormat/>
    <w:uiPriority w:val="0"/>
    <w:pPr>
      <w:spacing w:line="400" w:lineRule="exact"/>
      <w:ind w:firstLine="516" w:firstLineChars="215"/>
    </w:pPr>
    <w:rPr>
      <w:sz w:val="24"/>
      <w:szCs w:val="24"/>
    </w:rPr>
  </w:style>
  <w:style w:type="paragraph" w:customStyle="1" w:styleId="1375">
    <w:name w:val="7"/>
    <w:basedOn w:val="1"/>
    <w:next w:val="32"/>
    <w:qFormat/>
    <w:uiPriority w:val="0"/>
    <w:pPr>
      <w:spacing w:line="400" w:lineRule="exact"/>
      <w:ind w:firstLine="516" w:firstLineChars="215"/>
    </w:pPr>
    <w:rPr>
      <w:sz w:val="24"/>
      <w:szCs w:val="24"/>
    </w:rPr>
  </w:style>
  <w:style w:type="paragraph" w:customStyle="1" w:styleId="1376">
    <w:name w:val="6"/>
    <w:basedOn w:val="1"/>
    <w:next w:val="2"/>
    <w:qFormat/>
    <w:uiPriority w:val="0"/>
    <w:pPr>
      <w:ind w:firstLine="420"/>
    </w:pPr>
    <w:rPr>
      <w:szCs w:val="21"/>
    </w:rPr>
  </w:style>
  <w:style w:type="paragraph" w:customStyle="1" w:styleId="1377">
    <w:name w:val="标题06"/>
    <w:basedOn w:val="1"/>
    <w:qFormat/>
    <w:uiPriority w:val="0"/>
    <w:pPr>
      <w:adjustRightInd w:val="0"/>
      <w:spacing w:before="2040" w:line="400" w:lineRule="atLeast"/>
      <w:textAlignment w:val="baseline"/>
    </w:pPr>
    <w:rPr>
      <w:rFonts w:eastAsia="黑体"/>
      <w:spacing w:val="10"/>
      <w:kern w:val="0"/>
      <w:sz w:val="28"/>
    </w:rPr>
  </w:style>
  <w:style w:type="character" w:customStyle="1" w:styleId="1378">
    <w:name w:val="p14"/>
    <w:basedOn w:val="78"/>
    <w:qFormat/>
    <w:uiPriority w:val="0"/>
  </w:style>
  <w:style w:type="character" w:customStyle="1" w:styleId="1379">
    <w:name w:val="content2"/>
    <w:basedOn w:val="78"/>
    <w:qFormat/>
    <w:uiPriority w:val="0"/>
  </w:style>
  <w:style w:type="character" w:customStyle="1" w:styleId="1380">
    <w:name w:val="font241"/>
    <w:qFormat/>
    <w:uiPriority w:val="0"/>
    <w:rPr>
      <w:spacing w:val="360"/>
      <w:sz w:val="21"/>
      <w:szCs w:val="21"/>
    </w:rPr>
  </w:style>
  <w:style w:type="paragraph" w:customStyle="1" w:styleId="1381">
    <w:name w:val="陈策次目录"/>
    <w:basedOn w:val="1"/>
    <w:qFormat/>
    <w:uiPriority w:val="0"/>
    <w:pPr>
      <w:widowControl/>
      <w:adjustRightInd w:val="0"/>
      <w:snapToGrid w:val="0"/>
      <w:spacing w:line="360" w:lineRule="auto"/>
      <w:ind w:firstLine="552" w:firstLineChars="200"/>
    </w:pPr>
    <w:rPr>
      <w:rFonts w:ascii="Arial Narrow" w:hAnsi="Arial Narrow" w:eastAsia="华文中宋"/>
      <w:sz w:val="24"/>
      <w:szCs w:val="24"/>
    </w:rPr>
  </w:style>
  <w:style w:type="character" w:customStyle="1" w:styleId="1382">
    <w:name w:val="hangju1"/>
    <w:qFormat/>
    <w:uiPriority w:val="0"/>
    <w:rPr>
      <w:spacing w:val="340"/>
    </w:rPr>
  </w:style>
  <w:style w:type="paragraph" w:customStyle="1" w:styleId="1383">
    <w:name w:val="奇数页眉"/>
    <w:basedOn w:val="54"/>
    <w:qFormat/>
    <w:uiPriority w:val="0"/>
    <w:pPr>
      <w:widowControl/>
      <w:pBdr>
        <w:top w:val="none" w:color="auto" w:sz="0" w:space="0"/>
        <w:left w:val="none" w:color="auto" w:sz="0" w:space="0"/>
        <w:bottom w:val="single" w:color="auto" w:sz="6" w:space="1"/>
        <w:right w:val="none" w:color="auto" w:sz="0" w:space="0"/>
      </w:pBdr>
      <w:jc w:val="center"/>
    </w:pPr>
    <w:rPr>
      <w:rFonts w:ascii="Calibri" w:hAnsi="Calibri"/>
      <w:kern w:val="0"/>
      <w:szCs w:val="18"/>
      <w:lang w:eastAsia="en-US" w:bidi="en-US"/>
    </w:rPr>
  </w:style>
  <w:style w:type="paragraph" w:customStyle="1" w:styleId="1384">
    <w:name w:val="偶数页眉"/>
    <w:basedOn w:val="54"/>
    <w:qFormat/>
    <w:uiPriority w:val="0"/>
    <w:pPr>
      <w:widowControl/>
      <w:pBdr>
        <w:top w:val="none" w:color="auto" w:sz="0" w:space="0"/>
        <w:left w:val="none" w:color="auto" w:sz="0" w:space="0"/>
        <w:bottom w:val="single" w:color="auto" w:sz="6" w:space="1"/>
        <w:right w:val="none" w:color="auto" w:sz="0" w:space="0"/>
      </w:pBdr>
      <w:jc w:val="center"/>
    </w:pPr>
    <w:rPr>
      <w:rFonts w:ascii="Calibri" w:hAnsi="Calibri"/>
      <w:kern w:val="0"/>
      <w:szCs w:val="18"/>
      <w:lang w:eastAsia="en-US" w:bidi="en-US"/>
    </w:rPr>
  </w:style>
  <w:style w:type="paragraph" w:customStyle="1" w:styleId="1385">
    <w:name w:val="奇数页脚"/>
    <w:basedOn w:val="51"/>
    <w:qFormat/>
    <w:uiPriority w:val="0"/>
    <w:pPr>
      <w:widowControl/>
      <w:tabs>
        <w:tab w:val="center" w:pos="4320"/>
        <w:tab w:val="right" w:pos="8640"/>
        <w:tab w:val="clear" w:pos="4153"/>
        <w:tab w:val="clear" w:pos="8306"/>
      </w:tabs>
      <w:adjustRightInd w:val="0"/>
      <w:spacing w:line="360" w:lineRule="auto"/>
      <w:ind w:firstLine="480" w:firstLineChars="200"/>
      <w:jc w:val="right"/>
    </w:pPr>
    <w:rPr>
      <w:rFonts w:ascii="宋体"/>
      <w:i/>
      <w:sz w:val="24"/>
      <w:szCs w:val="18"/>
    </w:rPr>
  </w:style>
  <w:style w:type="character" w:customStyle="1" w:styleId="1386">
    <w:name w:val="detail"/>
    <w:basedOn w:val="78"/>
    <w:qFormat/>
    <w:uiPriority w:val="0"/>
  </w:style>
  <w:style w:type="paragraph" w:customStyle="1" w:styleId="1387">
    <w:name w:val="图表正文"/>
    <w:basedOn w:val="1"/>
    <w:qFormat/>
    <w:uiPriority w:val="0"/>
    <w:pPr>
      <w:widowControl/>
      <w:spacing w:line="360" w:lineRule="atLeast"/>
      <w:ind w:firstLine="420" w:firstLineChars="200"/>
      <w:jc w:val="center"/>
    </w:pPr>
    <w:rPr>
      <w:rFonts w:ascii="宋体" w:hAnsi="宋体"/>
      <w:snapToGrid w:val="0"/>
      <w:kern w:val="0"/>
      <w:szCs w:val="24"/>
    </w:rPr>
  </w:style>
  <w:style w:type="paragraph" w:customStyle="1" w:styleId="1388">
    <w:name w:val="可研-正文"/>
    <w:basedOn w:val="1"/>
    <w:qFormat/>
    <w:uiPriority w:val="0"/>
    <w:pPr>
      <w:widowControl/>
      <w:spacing w:line="520" w:lineRule="exact"/>
      <w:ind w:firstLine="200" w:firstLineChars="200"/>
    </w:pPr>
    <w:rPr>
      <w:rFonts w:ascii="宋体"/>
      <w:sz w:val="24"/>
      <w:szCs w:val="24"/>
    </w:rPr>
  </w:style>
  <w:style w:type="paragraph" w:customStyle="1" w:styleId="1389">
    <w:name w:val="偶数页脚"/>
    <w:basedOn w:val="51"/>
    <w:qFormat/>
    <w:uiPriority w:val="0"/>
    <w:pPr>
      <w:framePr w:wrap="around" w:vAnchor="text" w:hAnchor="margin" w:xAlign="outside" w:y="1"/>
      <w:widowControl/>
      <w:tabs>
        <w:tab w:val="center" w:pos="4320"/>
        <w:tab w:val="right" w:pos="8640"/>
        <w:tab w:val="clear" w:pos="4153"/>
        <w:tab w:val="clear" w:pos="8306"/>
      </w:tabs>
      <w:adjustRightInd w:val="0"/>
      <w:spacing w:line="360" w:lineRule="auto"/>
      <w:ind w:firstLine="360" w:firstLineChars="200"/>
    </w:pPr>
    <w:rPr>
      <w:rFonts w:ascii="宋体"/>
      <w:sz w:val="24"/>
      <w:szCs w:val="18"/>
    </w:rPr>
  </w:style>
  <w:style w:type="paragraph" w:customStyle="1" w:styleId="1390">
    <w:name w:val="段标题"/>
    <w:basedOn w:val="1"/>
    <w:next w:val="1"/>
    <w:qFormat/>
    <w:uiPriority w:val="0"/>
    <w:pPr>
      <w:ind w:firstLine="200" w:firstLineChars="200"/>
      <w:jc w:val="left"/>
      <w:outlineLvl w:val="2"/>
    </w:pPr>
    <w:rPr>
      <w:rFonts w:ascii="宋体" w:hAnsi="宋体"/>
      <w:bCs/>
      <w:kern w:val="0"/>
      <w:sz w:val="28"/>
      <w:szCs w:val="28"/>
    </w:rPr>
  </w:style>
  <w:style w:type="paragraph" w:customStyle="1" w:styleId="1391">
    <w:name w:val="可研-表格正文"/>
    <w:basedOn w:val="1388"/>
    <w:qFormat/>
    <w:uiPriority w:val="0"/>
    <w:pPr>
      <w:widowControl w:val="0"/>
      <w:spacing w:line="0" w:lineRule="atLeast"/>
      <w:ind w:firstLine="0" w:firstLineChars="0"/>
    </w:pPr>
  </w:style>
  <w:style w:type="character" w:customStyle="1" w:styleId="1392">
    <w:name w:val="可研-正文 Char1"/>
    <w:qFormat/>
    <w:uiPriority w:val="0"/>
    <w:rPr>
      <w:rFonts w:ascii="宋体" w:eastAsia="宋体"/>
      <w:kern w:val="2"/>
      <w:sz w:val="28"/>
      <w:szCs w:val="24"/>
      <w:lang w:val="en-US" w:eastAsia="zh-CN" w:bidi="ar-SA"/>
    </w:rPr>
  </w:style>
  <w:style w:type="paragraph" w:customStyle="1" w:styleId="1393">
    <w:name w:val="可研-节标题"/>
    <w:next w:val="1388"/>
    <w:qFormat/>
    <w:uiPriority w:val="0"/>
    <w:pPr>
      <w:spacing w:line="360" w:lineRule="auto"/>
      <w:outlineLvl w:val="1"/>
    </w:pPr>
    <w:rPr>
      <w:rFonts w:ascii="Times New Roman" w:hAnsi="Times New Roman" w:eastAsia="宋体" w:cs="Times New Roman"/>
      <w:b/>
      <w:kern w:val="0"/>
      <w:sz w:val="28"/>
      <w:szCs w:val="30"/>
      <w:lang w:val="en-US" w:eastAsia="zh-CN" w:bidi="ar-SA"/>
    </w:rPr>
  </w:style>
  <w:style w:type="paragraph" w:customStyle="1" w:styleId="1394">
    <w:name w:val="页号"/>
    <w:basedOn w:val="51"/>
    <w:qFormat/>
    <w:uiPriority w:val="0"/>
    <w:pPr>
      <w:tabs>
        <w:tab w:val="center" w:pos="4320"/>
        <w:tab w:val="right" w:pos="8640"/>
        <w:tab w:val="clear" w:pos="4153"/>
        <w:tab w:val="clear" w:pos="8306"/>
      </w:tabs>
      <w:adjustRightInd w:val="0"/>
      <w:snapToGrid/>
      <w:jc w:val="center"/>
      <w:textAlignment w:val="baseline"/>
    </w:pPr>
    <w:rPr>
      <w:rFonts w:ascii="宋体" w:hAnsi="Arial"/>
      <w:spacing w:val="3"/>
      <w:kern w:val="24"/>
      <w:sz w:val="24"/>
    </w:rPr>
  </w:style>
  <w:style w:type="character" w:customStyle="1" w:styleId="1395">
    <w:name w:val="正文文 Char"/>
    <w:qFormat/>
    <w:uiPriority w:val="0"/>
    <w:rPr>
      <w:rFonts w:eastAsia="宋体" w:cs="宋体"/>
      <w:kern w:val="2"/>
      <w:sz w:val="24"/>
      <w:lang w:val="en-US" w:eastAsia="zh-CN" w:bidi="ar-SA"/>
    </w:rPr>
  </w:style>
  <w:style w:type="paragraph" w:customStyle="1" w:styleId="1396">
    <w:name w:val="样式 标题 1一级标题一级标题(章)标题1章节H1一、章 + 段前: 0.5 行 段后: 0.5 行"/>
    <w:basedOn w:val="3"/>
    <w:qFormat/>
    <w:uiPriority w:val="0"/>
    <w:pPr>
      <w:keepNext w:val="0"/>
      <w:pageBreakBefore/>
      <w:spacing w:beforeLines="50" w:afterLines="50" w:line="360" w:lineRule="auto"/>
    </w:pPr>
    <w:rPr>
      <w:rFonts w:eastAsia="黑体" w:cs="宋体"/>
      <w:b w:val="0"/>
      <w:bCs w:val="0"/>
      <w:sz w:val="30"/>
      <w:szCs w:val="20"/>
    </w:rPr>
  </w:style>
  <w:style w:type="paragraph" w:customStyle="1" w:styleId="1397">
    <w:name w:val="正文内容"/>
    <w:basedOn w:val="1"/>
    <w:qFormat/>
    <w:uiPriority w:val="0"/>
    <w:pPr>
      <w:adjustRightInd w:val="0"/>
      <w:snapToGrid w:val="0"/>
      <w:spacing w:line="360" w:lineRule="auto"/>
      <w:ind w:firstLine="496" w:firstLineChars="200"/>
    </w:pPr>
    <w:rPr>
      <w:rFonts w:ascii="宋体" w:hAnsi="宋体"/>
      <w:snapToGrid w:val="0"/>
      <w:spacing w:val="4"/>
      <w:kern w:val="0"/>
      <w:sz w:val="24"/>
    </w:rPr>
  </w:style>
  <w:style w:type="paragraph" w:customStyle="1" w:styleId="1398">
    <w:name w:val="表文1"/>
    <w:basedOn w:val="1257"/>
    <w:qFormat/>
    <w:uiPriority w:val="0"/>
    <w:pPr>
      <w:spacing w:line="500" w:lineRule="exact"/>
      <w:jc w:val="both"/>
    </w:pPr>
    <w:rPr>
      <w:rFonts w:ascii="CG Times" w:hAnsi="CG Times"/>
      <w:snapToGrid/>
      <w:kern w:val="2"/>
      <w:szCs w:val="20"/>
    </w:rPr>
  </w:style>
  <w:style w:type="paragraph" w:customStyle="1" w:styleId="1399">
    <w:name w:val="head"/>
    <w:basedOn w:val="1"/>
    <w:next w:val="16"/>
    <w:qFormat/>
    <w:uiPriority w:val="0"/>
    <w:pPr>
      <w:keepNext/>
      <w:keepLines/>
      <w:snapToGrid w:val="0"/>
      <w:spacing w:before="120" w:after="120" w:line="360" w:lineRule="auto"/>
      <w:jc w:val="left"/>
    </w:pPr>
    <w:rPr>
      <w:rFonts w:ascii="宋体" w:hAnsi="宋体" w:cs="宋体"/>
      <w:sz w:val="32"/>
      <w:szCs w:val="32"/>
    </w:rPr>
  </w:style>
  <w:style w:type="paragraph" w:customStyle="1" w:styleId="1400">
    <w:name w:val="样式 燕山正文 + 首行缩进:  3.5 字符"/>
    <w:basedOn w:val="237"/>
    <w:qFormat/>
    <w:uiPriority w:val="0"/>
    <w:pPr>
      <w:tabs>
        <w:tab w:val="clear" w:pos="4680"/>
      </w:tabs>
      <w:jc w:val="both"/>
    </w:pPr>
    <w:rPr>
      <w:snapToGrid/>
      <w:color w:val="auto"/>
    </w:rPr>
  </w:style>
  <w:style w:type="paragraph" w:customStyle="1" w:styleId="1401">
    <w:name w:val="正文-叶"/>
    <w:basedOn w:val="1"/>
    <w:qFormat/>
    <w:uiPriority w:val="0"/>
    <w:pPr>
      <w:topLinePunct/>
      <w:spacing w:line="312" w:lineRule="auto"/>
      <w:ind w:firstLine="465" w:firstLineChars="200"/>
    </w:pPr>
    <w:rPr>
      <w:sz w:val="24"/>
    </w:rPr>
  </w:style>
  <w:style w:type="character" w:customStyle="1" w:styleId="1402">
    <w:name w:val="gb13-30"/>
    <w:basedOn w:val="78"/>
    <w:qFormat/>
    <w:uiPriority w:val="0"/>
  </w:style>
  <w:style w:type="paragraph" w:customStyle="1" w:styleId="1403">
    <w:name w:val="hao01-T"/>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1404">
    <w:name w:val="俺的正文样式"/>
    <w:basedOn w:val="1"/>
    <w:qFormat/>
    <w:uiPriority w:val="0"/>
    <w:pPr>
      <w:spacing w:line="500" w:lineRule="exact"/>
      <w:ind w:firstLine="560" w:firstLineChars="200"/>
    </w:pPr>
    <w:rPr>
      <w:rFonts w:ascii="宋体" w:cs="宋体"/>
      <w:sz w:val="28"/>
      <w:szCs w:val="28"/>
    </w:rPr>
  </w:style>
  <w:style w:type="paragraph" w:customStyle="1" w:styleId="1405">
    <w:name w:val="正文4"/>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1406">
    <w:name w:val="Char Char Char1 Char1"/>
    <w:basedOn w:val="1"/>
    <w:qFormat/>
    <w:uiPriority w:val="0"/>
    <w:rPr>
      <w:szCs w:val="24"/>
    </w:rPr>
  </w:style>
  <w:style w:type="paragraph" w:customStyle="1" w:styleId="1407">
    <w:name w:val="Char Char Char Char Char Char Char Char Char Char Char Char Char Char Char Char Char Char1"/>
    <w:basedOn w:val="1"/>
    <w:qFormat/>
    <w:uiPriority w:val="0"/>
    <w:rPr>
      <w:szCs w:val="24"/>
    </w:rPr>
  </w:style>
  <w:style w:type="paragraph" w:customStyle="1" w:styleId="1408">
    <w:name w:val="图表目录3"/>
    <w:basedOn w:val="1405"/>
    <w:next w:val="1405"/>
    <w:qFormat/>
    <w:uiPriority w:val="0"/>
    <w:pPr>
      <w:tabs>
        <w:tab w:val="right" w:leader="dot" w:pos="8051"/>
      </w:tabs>
      <w:ind w:left="840" w:hanging="840"/>
    </w:pPr>
  </w:style>
  <w:style w:type="paragraph" w:customStyle="1" w:styleId="1409">
    <w:name w:val="尾注文本2"/>
    <w:basedOn w:val="1405"/>
    <w:qFormat/>
    <w:uiPriority w:val="0"/>
    <w:rPr>
      <w:sz w:val="21"/>
    </w:rPr>
  </w:style>
  <w:style w:type="paragraph" w:customStyle="1" w:styleId="1410">
    <w:name w:val="正文文本缩进 22"/>
    <w:basedOn w:val="1"/>
    <w:qFormat/>
    <w:uiPriority w:val="0"/>
    <w:pPr>
      <w:adjustRightInd w:val="0"/>
      <w:spacing w:line="360" w:lineRule="auto"/>
      <w:ind w:firstLine="510"/>
      <w:textAlignment w:val="baseline"/>
    </w:pPr>
    <w:rPr>
      <w:rFonts w:ascii="宋体" w:hAnsi="宋体"/>
      <w:sz w:val="28"/>
    </w:rPr>
  </w:style>
  <w:style w:type="paragraph" w:customStyle="1" w:styleId="1411">
    <w:name w:val="页脚31"/>
    <w:basedOn w:val="1405"/>
    <w:qFormat/>
    <w:uiPriority w:val="0"/>
    <w:pPr>
      <w:tabs>
        <w:tab w:val="center" w:pos="4153"/>
        <w:tab w:val="right" w:pos="8306"/>
      </w:tabs>
      <w:spacing w:line="240" w:lineRule="atLeast"/>
    </w:pPr>
    <w:rPr>
      <w:sz w:val="18"/>
    </w:rPr>
  </w:style>
  <w:style w:type="paragraph" w:customStyle="1" w:styleId="1412">
    <w:name w:val="Char Char Char Char Char Char"/>
    <w:basedOn w:val="1"/>
    <w:qFormat/>
    <w:uiPriority w:val="0"/>
    <w:rPr>
      <w:sz w:val="24"/>
      <w:szCs w:val="24"/>
    </w:rPr>
  </w:style>
  <w:style w:type="paragraph" w:customStyle="1" w:styleId="1413">
    <w:name w:val="页眉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14">
    <w:name w:val="a8"/>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1415">
    <w:name w:val="【附件】"/>
    <w:basedOn w:val="160"/>
    <w:qFormat/>
    <w:uiPriority w:val="0"/>
    <w:pPr>
      <w:ind w:firstLine="0" w:firstLineChars="0"/>
      <w:jc w:val="left"/>
    </w:pPr>
    <w:rPr>
      <w:b/>
      <w:bCs/>
    </w:rPr>
  </w:style>
  <w:style w:type="paragraph" w:customStyle="1" w:styleId="1416">
    <w:name w:val="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417">
    <w:name w:val="style41"/>
    <w:qFormat/>
    <w:uiPriority w:val="0"/>
    <w:rPr>
      <w:rFonts w:hint="eastAsia" w:ascii="宋体" w:hAnsi="宋体" w:eastAsia="宋体"/>
      <w:b/>
      <w:bCs/>
      <w:color w:val="000000"/>
      <w:sz w:val="36"/>
      <w:szCs w:val="36"/>
    </w:rPr>
  </w:style>
  <w:style w:type="paragraph" w:customStyle="1" w:styleId="1418">
    <w:name w:val="正文表头"/>
    <w:basedOn w:val="1"/>
    <w:next w:val="1197"/>
    <w:qFormat/>
    <w:uiPriority w:val="0"/>
    <w:pPr>
      <w:keepNext/>
      <w:tabs>
        <w:tab w:val="center" w:pos="4253"/>
        <w:tab w:val="right" w:pos="8505"/>
      </w:tabs>
      <w:overflowPunct w:val="0"/>
      <w:adjustRightInd w:val="0"/>
      <w:spacing w:before="120" w:line="360" w:lineRule="auto"/>
      <w:jc w:val="center"/>
      <w:textAlignment w:val="baseline"/>
    </w:pPr>
    <w:rPr>
      <w:rFonts w:eastAsia="黑体"/>
      <w:kern w:val="0"/>
      <w:sz w:val="28"/>
    </w:rPr>
  </w:style>
  <w:style w:type="paragraph" w:customStyle="1" w:styleId="1419">
    <w:name w:val="封面标题"/>
    <w:basedOn w:val="1"/>
    <w:next w:val="1"/>
    <w:qFormat/>
    <w:uiPriority w:val="0"/>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rPr>
  </w:style>
  <w:style w:type="character" w:customStyle="1" w:styleId="1420">
    <w:name w:val="表格文字2004"/>
    <w:qFormat/>
    <w:uiPriority w:val="0"/>
    <w:rPr>
      <w:rFonts w:eastAsia="宋体"/>
      <w:sz w:val="24"/>
    </w:rPr>
  </w:style>
  <w:style w:type="paragraph" w:customStyle="1" w:styleId="1421">
    <w:name w:val="样式 标题 2 + 黑体 小三"/>
    <w:basedOn w:val="4"/>
    <w:qFormat/>
    <w:uiPriority w:val="0"/>
    <w:pPr>
      <w:adjustRightInd w:val="0"/>
      <w:snapToGrid w:val="0"/>
      <w:spacing w:before="0" w:after="0" w:line="360" w:lineRule="auto"/>
      <w:ind w:firstLine="562" w:firstLineChars="200"/>
    </w:pPr>
    <w:rPr>
      <w:rFonts w:ascii="黑体" w:hAnsi="黑体"/>
      <w:sz w:val="28"/>
    </w:rPr>
  </w:style>
  <w:style w:type="paragraph" w:customStyle="1" w:styleId="1422">
    <w:name w:val="表格文字左"/>
    <w:basedOn w:val="1"/>
    <w:qFormat/>
    <w:uiPriority w:val="0"/>
    <w:pPr>
      <w:spacing w:line="240" w:lineRule="atLeast"/>
      <w:jc w:val="center"/>
    </w:pPr>
    <w:rPr>
      <w:rFonts w:ascii="宋体" w:hAnsi="宋体"/>
      <w:color w:val="000000"/>
      <w:kern w:val="0"/>
      <w:sz w:val="24"/>
      <w:szCs w:val="24"/>
    </w:rPr>
  </w:style>
  <w:style w:type="paragraph" w:customStyle="1" w:styleId="1423">
    <w:name w:val="表格文字居中"/>
    <w:basedOn w:val="16"/>
    <w:qFormat/>
    <w:uiPriority w:val="0"/>
    <w:pPr>
      <w:spacing w:after="0"/>
      <w:ind w:right="-105" w:rightChars="-50" w:firstLine="0" w:firstLineChars="0"/>
      <w:jc w:val="center"/>
    </w:pPr>
    <w:rPr>
      <w:color w:val="000000"/>
      <w:kern w:val="0"/>
      <w:szCs w:val="24"/>
    </w:rPr>
  </w:style>
  <w:style w:type="paragraph" w:customStyle="1" w:styleId="1424">
    <w:name w:val="调研内容"/>
    <w:basedOn w:val="1"/>
    <w:qFormat/>
    <w:uiPriority w:val="0"/>
    <w:pPr>
      <w:spacing w:line="360" w:lineRule="auto"/>
    </w:pPr>
  </w:style>
  <w:style w:type="paragraph" w:customStyle="1" w:styleId="1425">
    <w:name w:val="Body text"/>
    <w:basedOn w:val="1"/>
    <w:next w:val="1"/>
    <w:qFormat/>
    <w:uiPriority w:val="0"/>
    <w:pPr>
      <w:widowControl/>
      <w:autoSpaceDE w:val="0"/>
      <w:autoSpaceDN w:val="0"/>
      <w:adjustRightInd w:val="0"/>
      <w:spacing w:before="60" w:after="60"/>
      <w:jc w:val="left"/>
    </w:pPr>
    <w:rPr>
      <w:rFonts w:ascii="宋体"/>
      <w:kern w:val="0"/>
      <w:sz w:val="24"/>
      <w:szCs w:val="24"/>
      <w:lang w:eastAsia="en-US"/>
    </w:rPr>
  </w:style>
  <w:style w:type="paragraph" w:customStyle="1" w:styleId="1426">
    <w:name w:val="TY"/>
    <w:basedOn w:val="1"/>
    <w:qFormat/>
    <w:uiPriority w:val="0"/>
    <w:pPr>
      <w:adjustRightInd w:val="0"/>
      <w:snapToGrid w:val="0"/>
      <w:spacing w:before="40" w:after="40"/>
    </w:pPr>
  </w:style>
  <w:style w:type="paragraph" w:customStyle="1" w:styleId="1427">
    <w:name w:val="18"/>
    <w:basedOn w:val="1"/>
    <w:qFormat/>
    <w:uiPriority w:val="0"/>
    <w:pPr>
      <w:widowControl/>
      <w:snapToGrid w:val="0"/>
      <w:spacing w:before="120" w:after="100" w:afterAutospacing="1" w:line="240" w:lineRule="atLeast"/>
      <w:jc w:val="center"/>
    </w:pPr>
    <w:rPr>
      <w:b/>
      <w:bCs/>
      <w:kern w:val="0"/>
      <w:sz w:val="24"/>
      <w:szCs w:val="24"/>
    </w:rPr>
  </w:style>
  <w:style w:type="paragraph" w:customStyle="1" w:styleId="1428">
    <w:name w:val="19"/>
    <w:basedOn w:val="1"/>
    <w:qFormat/>
    <w:uiPriority w:val="0"/>
    <w:pPr>
      <w:widowControl/>
      <w:snapToGrid w:val="0"/>
      <w:spacing w:before="100" w:beforeAutospacing="1" w:after="100" w:afterAutospacing="1" w:line="460" w:lineRule="atLeast"/>
    </w:pPr>
    <w:rPr>
      <w:kern w:val="0"/>
      <w:sz w:val="24"/>
      <w:szCs w:val="24"/>
    </w:rPr>
  </w:style>
  <w:style w:type="paragraph" w:customStyle="1" w:styleId="1429">
    <w:name w:val="单元格格式"/>
    <w:qFormat/>
    <w:uiPriority w:val="0"/>
    <w:pPr>
      <w:widowControl w:val="0"/>
      <w:adjustRightInd w:val="0"/>
      <w:spacing w:beforeLines="20" w:afterLines="20" w:line="320" w:lineRule="exact"/>
      <w:ind w:left="32" w:leftChars="10" w:right="32" w:rightChars="10"/>
      <w:textAlignment w:val="baseline"/>
    </w:pPr>
    <w:rPr>
      <w:rFonts w:ascii="宋体" w:hAnsi="宋体" w:eastAsia="宋体" w:cs="Times New Roman"/>
      <w:kern w:val="0"/>
      <w:sz w:val="28"/>
      <w:szCs w:val="20"/>
      <w:lang w:val="en-US" w:eastAsia="zh-CN" w:bidi="ar-SA"/>
    </w:rPr>
  </w:style>
  <w:style w:type="character" w:customStyle="1" w:styleId="1430">
    <w:name w:val="info"/>
    <w:basedOn w:val="78"/>
    <w:qFormat/>
    <w:uiPriority w:val="0"/>
  </w:style>
  <w:style w:type="paragraph" w:customStyle="1" w:styleId="1431">
    <w:name w:val="蒲标题2"/>
    <w:basedOn w:val="4"/>
    <w:qFormat/>
    <w:uiPriority w:val="0"/>
    <w:pPr>
      <w:tabs>
        <w:tab w:val="left" w:pos="1245"/>
      </w:tabs>
      <w:autoSpaceDE w:val="0"/>
      <w:autoSpaceDN w:val="0"/>
      <w:adjustRightInd w:val="0"/>
      <w:snapToGrid w:val="0"/>
      <w:spacing w:before="0" w:after="0" w:line="360" w:lineRule="auto"/>
      <w:ind w:left="525"/>
    </w:pPr>
    <w:rPr>
      <w:rFonts w:ascii="Times New Roman" w:hAnsi="Times New Roman" w:eastAsia="宋体"/>
      <w:kern w:val="0"/>
      <w:sz w:val="28"/>
      <w:szCs w:val="28"/>
    </w:rPr>
  </w:style>
  <w:style w:type="paragraph" w:customStyle="1" w:styleId="1432">
    <w:name w:val="蒲表头"/>
    <w:basedOn w:val="1"/>
    <w:qFormat/>
    <w:uiPriority w:val="0"/>
    <w:pPr>
      <w:jc w:val="center"/>
    </w:pPr>
    <w:rPr>
      <w:b/>
      <w:color w:val="FF0000"/>
      <w:szCs w:val="21"/>
    </w:rPr>
  </w:style>
  <w:style w:type="character" w:customStyle="1" w:styleId="1433">
    <w:name w:val="text_14px1"/>
    <w:qFormat/>
    <w:uiPriority w:val="0"/>
    <w:rPr>
      <w:color w:val="000000"/>
      <w:sz w:val="18"/>
      <w:szCs w:val="18"/>
    </w:rPr>
  </w:style>
  <w:style w:type="paragraph" w:customStyle="1" w:styleId="1434">
    <w:name w:val="粗体字"/>
    <w:basedOn w:val="1"/>
    <w:qFormat/>
    <w:uiPriority w:val="0"/>
    <w:pPr>
      <w:spacing w:line="360" w:lineRule="auto"/>
      <w:ind w:firstLine="200" w:firstLineChars="200"/>
    </w:pPr>
    <w:rPr>
      <w:rFonts w:ascii="宋体" w:hAnsi="宋体"/>
      <w:b/>
      <w:kern w:val="0"/>
      <w:sz w:val="24"/>
    </w:rPr>
  </w:style>
  <w:style w:type="paragraph" w:customStyle="1" w:styleId="1435">
    <w:name w:val="Char Char Char Char Char Char1 Char"/>
    <w:basedOn w:val="1"/>
    <w:qFormat/>
    <w:uiPriority w:val="0"/>
    <w:rPr>
      <w:szCs w:val="24"/>
    </w:rPr>
  </w:style>
  <w:style w:type="paragraph" w:customStyle="1" w:styleId="1436">
    <w:name w:val="报告表正文"/>
    <w:basedOn w:val="1"/>
    <w:qFormat/>
    <w:uiPriority w:val="0"/>
    <w:pPr>
      <w:adjustRightInd w:val="0"/>
      <w:spacing w:line="300" w:lineRule="auto"/>
      <w:ind w:left="113" w:right="113"/>
      <w:textAlignment w:val="baseline"/>
    </w:pPr>
    <w:rPr>
      <w:kern w:val="0"/>
      <w:sz w:val="24"/>
    </w:rPr>
  </w:style>
  <w:style w:type="character" w:customStyle="1" w:styleId="1437">
    <w:name w:val="表格居中 Char"/>
    <w:qFormat/>
    <w:uiPriority w:val="0"/>
    <w:rPr>
      <w:rFonts w:ascii="宋体" w:hAnsi="宋体" w:eastAsia="宋体" w:cs="宋体"/>
      <w:snapToGrid w:val="0"/>
      <w:spacing w:val="-4"/>
      <w:w w:val="90"/>
      <w:sz w:val="24"/>
      <w:szCs w:val="24"/>
      <w:lang w:val="en-US" w:eastAsia="zh-CN" w:bidi="ar-SA"/>
    </w:rPr>
  </w:style>
  <w:style w:type="paragraph" w:customStyle="1" w:styleId="1438">
    <w:name w:val="Char Char Char1 Char Char Char Char Char Char Char Char Char Char"/>
    <w:basedOn w:val="1"/>
    <w:qFormat/>
    <w:uiPriority w:val="0"/>
    <w:rPr>
      <w:sz w:val="24"/>
    </w:rPr>
  </w:style>
  <w:style w:type="paragraph" w:customStyle="1" w:styleId="1439">
    <w:name w:val="表6"/>
    <w:basedOn w:val="17"/>
    <w:qFormat/>
    <w:uiPriority w:val="0"/>
    <w:pPr>
      <w:numPr>
        <w:ilvl w:val="0"/>
        <w:numId w:val="10"/>
      </w:numPr>
      <w:tabs>
        <w:tab w:val="clear" w:pos="0"/>
      </w:tabs>
      <w:spacing w:after="0" w:line="360" w:lineRule="auto"/>
      <w:jc w:val="center"/>
    </w:pPr>
    <w:rPr>
      <w:rFonts w:ascii="宋体" w:hAnsi="宋体" w:eastAsia="黑体"/>
      <w:kern w:val="0"/>
      <w:szCs w:val="24"/>
    </w:rPr>
  </w:style>
  <w:style w:type="paragraph" w:customStyle="1" w:styleId="1440">
    <w:name w:val="表格-内容"/>
    <w:basedOn w:val="1"/>
    <w:qFormat/>
    <w:uiPriority w:val="0"/>
    <w:pPr>
      <w:jc w:val="center"/>
    </w:pPr>
    <w:rPr>
      <w:rFonts w:ascii="宋体" w:hAnsi="宋体"/>
      <w:szCs w:val="21"/>
    </w:rPr>
  </w:style>
  <w:style w:type="character" w:customStyle="1" w:styleId="1441">
    <w:name w:val="f_heading1"/>
    <w:basedOn w:val="78"/>
    <w:qFormat/>
    <w:uiPriority w:val="0"/>
  </w:style>
  <w:style w:type="character" w:customStyle="1" w:styleId="1442">
    <w:name w:val="postbody1"/>
    <w:qFormat/>
    <w:uiPriority w:val="0"/>
    <w:rPr>
      <w:spacing w:val="270"/>
      <w:sz w:val="21"/>
      <w:szCs w:val="21"/>
    </w:rPr>
  </w:style>
  <w:style w:type="paragraph" w:customStyle="1" w:styleId="1443">
    <w:name w:val="表格后-段落"/>
    <w:basedOn w:val="1440"/>
    <w:qFormat/>
    <w:uiPriority w:val="0"/>
    <w:pPr>
      <w:spacing w:beforeLines="150" w:line="360" w:lineRule="auto"/>
      <w:ind w:firstLine="200" w:firstLineChars="200"/>
      <w:jc w:val="left"/>
    </w:pPr>
    <w:rPr>
      <w:sz w:val="24"/>
      <w:szCs w:val="24"/>
    </w:rPr>
  </w:style>
  <w:style w:type="character" w:customStyle="1" w:styleId="1444">
    <w:name w:val="热电厂正文 Char Char Char Char Char"/>
    <w:link w:val="1445"/>
    <w:qFormat/>
    <w:uiPriority w:val="0"/>
    <w:rPr>
      <w:sz w:val="24"/>
    </w:rPr>
  </w:style>
  <w:style w:type="paragraph" w:customStyle="1" w:styleId="1445">
    <w:name w:val="热电厂正文 Char Char Char Char"/>
    <w:basedOn w:val="1"/>
    <w:link w:val="1444"/>
    <w:qFormat/>
    <w:uiPriority w:val="0"/>
    <w:pPr>
      <w:spacing w:line="440" w:lineRule="exact"/>
      <w:ind w:firstLine="480" w:firstLineChars="200"/>
    </w:pPr>
    <w:rPr>
      <w:rFonts w:asciiTheme="minorHAnsi" w:hAnsiTheme="minorHAnsi" w:eastAsiaTheme="minorEastAsia" w:cstheme="minorBidi"/>
      <w:sz w:val="24"/>
      <w:szCs w:val="22"/>
    </w:rPr>
  </w:style>
  <w:style w:type="paragraph" w:customStyle="1" w:styleId="1446">
    <w:name w:val="热电厂正文 Char"/>
    <w:basedOn w:val="1"/>
    <w:qFormat/>
    <w:uiPriority w:val="0"/>
    <w:pPr>
      <w:spacing w:line="440" w:lineRule="exact"/>
      <w:ind w:firstLine="480" w:firstLineChars="200"/>
    </w:pPr>
    <w:rPr>
      <w:sz w:val="24"/>
    </w:rPr>
  </w:style>
  <w:style w:type="paragraph" w:customStyle="1" w:styleId="1447">
    <w:name w:val="表中文字++++++++"/>
    <w:basedOn w:val="1"/>
    <w:qFormat/>
    <w:uiPriority w:val="0"/>
    <w:pPr>
      <w:spacing w:line="240" w:lineRule="exact"/>
      <w:jc w:val="center"/>
    </w:pPr>
    <w:rPr>
      <w:szCs w:val="21"/>
    </w:rPr>
  </w:style>
  <w:style w:type="character" w:customStyle="1" w:styleId="1448">
    <w:name w:val="标准正文 Char"/>
    <w:link w:val="438"/>
    <w:qFormat/>
    <w:uiPriority w:val="0"/>
    <w:rPr>
      <w:rFonts w:ascii="宋体" w:hAnsi="Times New Roman" w:eastAsia="宋体" w:cs="Times New Roman"/>
      <w:kern w:val="0"/>
      <w:szCs w:val="20"/>
    </w:rPr>
  </w:style>
  <w:style w:type="paragraph" w:customStyle="1" w:styleId="1449">
    <w:name w:val="样式 行距: 多倍行距 1.35 字行"/>
    <w:basedOn w:val="1"/>
    <w:qFormat/>
    <w:uiPriority w:val="0"/>
    <w:pPr>
      <w:adjustRightInd w:val="0"/>
      <w:snapToGrid w:val="0"/>
      <w:spacing w:line="360" w:lineRule="auto"/>
      <w:ind w:firstLine="480" w:firstLineChars="200"/>
    </w:pPr>
    <w:rPr>
      <w:rFonts w:ascii="宋体" w:hAnsi="宋体" w:cs="宋体"/>
      <w:sz w:val="24"/>
      <w:szCs w:val="24"/>
    </w:rPr>
  </w:style>
  <w:style w:type="paragraph" w:customStyle="1" w:styleId="1450">
    <w:name w:val="Char1 Char Char Char Char Char1 Char Char Char Char Char Char Char"/>
    <w:basedOn w:val="1"/>
    <w:qFormat/>
    <w:uiPriority w:val="0"/>
    <w:pPr>
      <w:adjustRightInd w:val="0"/>
      <w:snapToGrid w:val="0"/>
      <w:spacing w:line="360" w:lineRule="auto"/>
    </w:pPr>
    <w:rPr>
      <w:rFonts w:ascii="宋体" w:hAnsi="宋体" w:cs="宋体"/>
      <w:sz w:val="24"/>
      <w:szCs w:val="24"/>
    </w:rPr>
  </w:style>
  <w:style w:type="paragraph" w:customStyle="1" w:styleId="1451">
    <w:name w:val="文章正文"/>
    <w:basedOn w:val="1"/>
    <w:qFormat/>
    <w:uiPriority w:val="0"/>
    <w:pPr>
      <w:ind w:firstLine="578"/>
    </w:pPr>
    <w:rPr>
      <w:rFonts w:ascii="宋体"/>
      <w:sz w:val="24"/>
    </w:rPr>
  </w:style>
  <w:style w:type="paragraph" w:customStyle="1" w:styleId="1452">
    <w:name w:val="正文无缩进"/>
    <w:basedOn w:val="1"/>
    <w:qFormat/>
    <w:uiPriority w:val="0"/>
    <w:pPr>
      <w:spacing w:beforeLines="50"/>
      <w:jc w:val="left"/>
    </w:pPr>
    <w:rPr>
      <w:rFonts w:ascii="宋体" w:hAnsi="宋体"/>
      <w:sz w:val="30"/>
      <w:szCs w:val="24"/>
    </w:rPr>
  </w:style>
  <w:style w:type="paragraph" w:customStyle="1" w:styleId="1453">
    <w:name w:val="简单回函地址"/>
    <w:basedOn w:val="1"/>
    <w:qFormat/>
    <w:uiPriority w:val="0"/>
    <w:rPr>
      <w:szCs w:val="24"/>
    </w:rPr>
  </w:style>
  <w:style w:type="paragraph" w:customStyle="1" w:styleId="1454">
    <w:name w:val="基准页脚样式"/>
    <w:basedOn w:val="17"/>
    <w:qFormat/>
    <w:uiPriority w:val="0"/>
    <w:pPr>
      <w:widowControl/>
      <w:spacing w:after="0" w:line="320" w:lineRule="exact"/>
      <w:jc w:val="center"/>
    </w:pPr>
    <w:rPr>
      <w:rFonts w:ascii="宋体" w:hAnsi="Arial"/>
      <w:spacing w:val="-20"/>
      <w:kern w:val="0"/>
    </w:rPr>
  </w:style>
  <w:style w:type="paragraph" w:customStyle="1" w:styleId="1455">
    <w:name w:val="首页页眉样式"/>
    <w:basedOn w:val="1"/>
    <w:qFormat/>
    <w:uiPriority w:val="0"/>
    <w:pPr>
      <w:spacing w:line="320" w:lineRule="exact"/>
      <w:jc w:val="center"/>
    </w:pPr>
    <w:rPr>
      <w:rFonts w:ascii="宋体" w:hAnsi="宋体"/>
    </w:rPr>
  </w:style>
  <w:style w:type="paragraph" w:customStyle="1" w:styleId="1456">
    <w:name w:val="应填表格"/>
    <w:basedOn w:val="1"/>
    <w:qFormat/>
    <w:uiPriority w:val="0"/>
    <w:pPr>
      <w:adjustRightInd w:val="0"/>
      <w:spacing w:before="40" w:after="40"/>
      <w:jc w:val="left"/>
    </w:pPr>
    <w:rPr>
      <w:kern w:val="0"/>
      <w:sz w:val="24"/>
    </w:rPr>
  </w:style>
  <w:style w:type="character" w:customStyle="1" w:styleId="1457">
    <w:name w:val="小节 Char Char"/>
    <w:qFormat/>
    <w:uiPriority w:val="0"/>
    <w:rPr>
      <w:rFonts w:eastAsia="仿宋_GB2312"/>
      <w:b/>
      <w:bCs/>
      <w:kern w:val="2"/>
      <w:sz w:val="32"/>
      <w:szCs w:val="32"/>
      <w:lang w:val="en-US" w:eastAsia="zh-CN" w:bidi="ar-SA"/>
    </w:rPr>
  </w:style>
  <w:style w:type="paragraph" w:customStyle="1" w:styleId="1458">
    <w:name w:val="xyb自建正文"/>
    <w:basedOn w:val="1"/>
    <w:qFormat/>
    <w:uiPriority w:val="0"/>
    <w:pPr>
      <w:spacing w:line="360" w:lineRule="auto"/>
      <w:ind w:firstLine="480" w:firstLineChars="200"/>
    </w:pPr>
    <w:rPr>
      <w:rFonts w:ascii="宋体" w:hAnsi="宋体"/>
      <w:kern w:val="0"/>
      <w:sz w:val="24"/>
      <w:szCs w:val="24"/>
    </w:rPr>
  </w:style>
  <w:style w:type="paragraph" w:customStyle="1" w:styleId="1459">
    <w:name w:val="二章正文 Char Char"/>
    <w:basedOn w:val="1"/>
    <w:link w:val="1460"/>
    <w:qFormat/>
    <w:uiPriority w:val="0"/>
    <w:pPr>
      <w:adjustRightInd w:val="0"/>
      <w:snapToGrid w:val="0"/>
      <w:spacing w:line="240" w:lineRule="exact"/>
      <w:jc w:val="center"/>
    </w:pPr>
    <w:rPr>
      <w:rFonts w:ascii="宋体" w:hAnsi="宋体"/>
      <w:color w:val="000000"/>
      <w:spacing w:val="-18"/>
      <w:sz w:val="18"/>
      <w:szCs w:val="18"/>
    </w:rPr>
  </w:style>
  <w:style w:type="character" w:customStyle="1" w:styleId="1460">
    <w:name w:val="二章正文 Char Char Char"/>
    <w:link w:val="1459"/>
    <w:qFormat/>
    <w:uiPriority w:val="0"/>
    <w:rPr>
      <w:rFonts w:ascii="宋体" w:hAnsi="宋体" w:eastAsia="宋体" w:cs="Times New Roman"/>
      <w:color w:val="000000"/>
      <w:spacing w:val="-18"/>
      <w:sz w:val="18"/>
      <w:szCs w:val="18"/>
    </w:rPr>
  </w:style>
  <w:style w:type="character" w:customStyle="1" w:styleId="1461">
    <w:name w:val="二级标题 Char"/>
    <w:qFormat/>
    <w:uiPriority w:val="0"/>
    <w:rPr>
      <w:rFonts w:eastAsia="黑体"/>
      <w:kern w:val="2"/>
      <w:sz w:val="30"/>
      <w:szCs w:val="24"/>
      <w:lang w:val="en-US" w:eastAsia="zh-CN" w:bidi="ar-SA"/>
    </w:rPr>
  </w:style>
  <w:style w:type="character" w:customStyle="1" w:styleId="1462">
    <w:name w:val="表名 Char3"/>
    <w:link w:val="1212"/>
    <w:qFormat/>
    <w:uiPriority w:val="0"/>
    <w:rPr>
      <w:rFonts w:ascii="Arial" w:hAnsi="Arial" w:eastAsia="黑体" w:cs="Times New Roman"/>
      <w:sz w:val="24"/>
      <w:szCs w:val="20"/>
    </w:rPr>
  </w:style>
  <w:style w:type="paragraph" w:customStyle="1" w:styleId="1463">
    <w:name w:val="样式 样式 正文文本 + 首行缩进:  2 字符 + 首行缩进:  2 字符"/>
    <w:basedOn w:val="1"/>
    <w:qFormat/>
    <w:uiPriority w:val="0"/>
    <w:pPr>
      <w:ind w:firstLine="200" w:firstLineChars="200"/>
    </w:pPr>
    <w:rPr>
      <w:rFonts w:eastAsia="仿宋_GB2312" w:cs="宋体"/>
      <w:sz w:val="28"/>
    </w:rPr>
  </w:style>
  <w:style w:type="character" w:customStyle="1" w:styleId="1464">
    <w:name w:val="表号 Char3"/>
    <w:link w:val="1342"/>
    <w:qFormat/>
    <w:uiPriority w:val="0"/>
    <w:rPr>
      <w:rFonts w:ascii="黑体" w:hAnsi="Times New Roman" w:eastAsia="黑体" w:cs="Times New Roman"/>
      <w:kern w:val="0"/>
      <w:szCs w:val="20"/>
    </w:rPr>
  </w:style>
  <w:style w:type="character" w:customStyle="1" w:styleId="1465">
    <w:name w:val="表号 Char Char"/>
    <w:qFormat/>
    <w:uiPriority w:val="0"/>
    <w:rPr>
      <w:rFonts w:ascii="宋体" w:hAnsi="宋体" w:eastAsia="宋体"/>
      <w:kern w:val="2"/>
      <w:sz w:val="24"/>
      <w:szCs w:val="24"/>
      <w:lang w:val="en-US" w:eastAsia="zh-CN" w:bidi="ar-SA"/>
    </w:rPr>
  </w:style>
  <w:style w:type="paragraph" w:customStyle="1" w:styleId="1466">
    <w:name w:val="表文居中"/>
    <w:basedOn w:val="1"/>
    <w:qFormat/>
    <w:uiPriority w:val="0"/>
    <w:pPr>
      <w:framePr w:hSpace="180" w:wrap="around" w:vAnchor="text" w:hAnchor="margin" w:y="2"/>
      <w:spacing w:before="48" w:after="48" w:line="300" w:lineRule="exact"/>
      <w:jc w:val="center"/>
    </w:pPr>
    <w:rPr>
      <w:rFonts w:ascii="Arial" w:hAnsi="Arial" w:eastAsia="仿宋_GB2312" w:cs="Arial"/>
      <w:szCs w:val="21"/>
    </w:rPr>
  </w:style>
  <w:style w:type="character" w:customStyle="1" w:styleId="1467">
    <w:name w:val="正文缩进（自定义） Char Char Char Char"/>
    <w:qFormat/>
    <w:locked/>
    <w:uiPriority w:val="0"/>
    <w:rPr>
      <w:rFonts w:ascii="Century Gothic" w:hAnsi="Century Gothic" w:eastAsia="宋体" w:cs="宋体"/>
      <w:sz w:val="24"/>
      <w:szCs w:val="24"/>
      <w:lang w:val="en-US" w:eastAsia="zh-CN" w:bidi="ar-SA"/>
    </w:rPr>
  </w:style>
  <w:style w:type="paragraph" w:customStyle="1" w:styleId="1468">
    <w:name w:val="正文缩进（自定义） Char Char Char"/>
    <w:basedOn w:val="1"/>
    <w:qFormat/>
    <w:uiPriority w:val="0"/>
    <w:pPr>
      <w:spacing w:before="120" w:after="120" w:line="360" w:lineRule="auto"/>
      <w:ind w:firstLine="480" w:firstLineChars="200"/>
    </w:pPr>
    <w:rPr>
      <w:rFonts w:ascii="Century Gothic" w:hAnsi="Century Gothic" w:cs="宋体"/>
      <w:kern w:val="0"/>
      <w:sz w:val="24"/>
      <w:szCs w:val="24"/>
    </w:rPr>
  </w:style>
  <w:style w:type="paragraph" w:customStyle="1" w:styleId="1469">
    <w:name w:val="标题5"/>
    <w:basedOn w:val="1"/>
    <w:qFormat/>
    <w:uiPriority w:val="0"/>
    <w:pPr>
      <w:spacing w:line="324" w:lineRule="auto"/>
      <w:ind w:firstLine="480" w:firstLineChars="200"/>
      <w:outlineLvl w:val="4"/>
    </w:pPr>
    <w:rPr>
      <w:rFonts w:ascii="宋体" w:hAnsi="宋体"/>
      <w:sz w:val="24"/>
      <w:szCs w:val="24"/>
    </w:rPr>
  </w:style>
  <w:style w:type="paragraph" w:customStyle="1" w:styleId="1470">
    <w:name w:val="正文一"/>
    <w:basedOn w:val="1"/>
    <w:qFormat/>
    <w:uiPriority w:val="0"/>
    <w:pPr>
      <w:adjustRightInd w:val="0"/>
      <w:spacing w:line="520" w:lineRule="exact"/>
      <w:ind w:firstLine="200" w:firstLineChars="200"/>
    </w:pPr>
    <w:rPr>
      <w:rFonts w:ascii="宋体" w:hAnsi="宋体"/>
      <w:kern w:val="0"/>
      <w:sz w:val="24"/>
      <w:szCs w:val="24"/>
    </w:rPr>
  </w:style>
  <w:style w:type="paragraph" w:customStyle="1" w:styleId="1471">
    <w:name w:val="(1)"/>
    <w:basedOn w:val="1"/>
    <w:qFormat/>
    <w:uiPriority w:val="0"/>
    <w:pPr>
      <w:spacing w:line="500" w:lineRule="atLeast"/>
      <w:ind w:firstLine="200" w:firstLineChars="200"/>
    </w:pPr>
    <w:rPr>
      <w:b/>
      <w:bCs/>
      <w:sz w:val="24"/>
      <w:szCs w:val="24"/>
    </w:rPr>
  </w:style>
  <w:style w:type="paragraph" w:customStyle="1" w:styleId="1472">
    <w:name w:val="样式7 Char"/>
    <w:basedOn w:val="1"/>
    <w:qFormat/>
    <w:uiPriority w:val="0"/>
    <w:pPr>
      <w:spacing w:line="460" w:lineRule="exact"/>
    </w:pPr>
    <w:rPr>
      <w:szCs w:val="21"/>
    </w:rPr>
  </w:style>
  <w:style w:type="paragraph" w:customStyle="1" w:styleId="1473">
    <w:name w:val="1.1"/>
    <w:basedOn w:val="1"/>
    <w:qFormat/>
    <w:uiPriority w:val="0"/>
    <w:pPr>
      <w:spacing w:line="480" w:lineRule="exact"/>
      <w:jc w:val="left"/>
      <w:outlineLvl w:val="0"/>
    </w:pPr>
    <w:rPr>
      <w:b/>
      <w:bCs/>
      <w:sz w:val="30"/>
      <w:szCs w:val="30"/>
    </w:rPr>
  </w:style>
  <w:style w:type="paragraph" w:customStyle="1" w:styleId="1474">
    <w:name w:val="（1）"/>
    <w:basedOn w:val="1"/>
    <w:qFormat/>
    <w:uiPriority w:val="0"/>
    <w:pPr>
      <w:spacing w:beforeLines="50" w:afterLines="50" w:line="400" w:lineRule="exact"/>
      <w:ind w:firstLine="200" w:firstLineChars="200"/>
    </w:pPr>
    <w:rPr>
      <w:rFonts w:ascii="仿宋_GB2312" w:eastAsia="楷体_GB2312"/>
      <w:b/>
      <w:bCs/>
      <w:sz w:val="28"/>
      <w:szCs w:val="28"/>
    </w:rPr>
  </w:style>
  <w:style w:type="paragraph" w:customStyle="1" w:styleId="1475">
    <w:name w:val="样式18"/>
    <w:basedOn w:val="1"/>
    <w:qFormat/>
    <w:uiPriority w:val="0"/>
    <w:pPr>
      <w:tabs>
        <w:tab w:val="left" w:pos="480"/>
      </w:tabs>
      <w:spacing w:line="300" w:lineRule="exact"/>
      <w:ind w:left="-120" w:leftChars="-50" w:right="-120" w:rightChars="-50"/>
      <w:jc w:val="center"/>
    </w:pPr>
    <w:rPr>
      <w:rFonts w:eastAsia="华文中宋"/>
      <w:color w:val="000000"/>
      <w:szCs w:val="24"/>
    </w:rPr>
  </w:style>
  <w:style w:type="paragraph" w:customStyle="1" w:styleId="1476">
    <w:name w:val="样式13"/>
    <w:basedOn w:val="1"/>
    <w:qFormat/>
    <w:uiPriority w:val="0"/>
    <w:pPr>
      <w:ind w:firstLine="475" w:firstLineChars="200"/>
    </w:pPr>
    <w:rPr>
      <w:rFonts w:eastAsia="华文中宋"/>
      <w:color w:val="000000"/>
      <w:sz w:val="24"/>
      <w:szCs w:val="24"/>
    </w:rPr>
  </w:style>
  <w:style w:type="paragraph" w:customStyle="1" w:styleId="1477">
    <w:name w:val="Char Char Char1"/>
    <w:basedOn w:val="1"/>
    <w:qFormat/>
    <w:uiPriority w:val="0"/>
    <w:pPr>
      <w:spacing w:line="360" w:lineRule="auto"/>
      <w:ind w:firstLine="200" w:firstLineChars="200"/>
    </w:pPr>
    <w:rPr>
      <w:rFonts w:ascii="宋体" w:hAnsi="宋体" w:cs="宋体"/>
      <w:sz w:val="24"/>
      <w:szCs w:val="24"/>
    </w:rPr>
  </w:style>
  <w:style w:type="character" w:customStyle="1" w:styleId="1478">
    <w:name w:val="xyb自建正文 Char Char Char Char"/>
    <w:qFormat/>
    <w:locked/>
    <w:uiPriority w:val="0"/>
    <w:rPr>
      <w:rFonts w:ascii="宋体" w:hAnsi="宋体" w:eastAsia="宋体"/>
      <w:kern w:val="2"/>
      <w:sz w:val="24"/>
      <w:szCs w:val="24"/>
      <w:lang w:val="en-US" w:eastAsia="zh-CN" w:bidi="ar-SA"/>
    </w:rPr>
  </w:style>
  <w:style w:type="paragraph" w:customStyle="1" w:styleId="1479">
    <w:name w:val="xyb自建正文 Char Char Char"/>
    <w:basedOn w:val="1"/>
    <w:qFormat/>
    <w:uiPriority w:val="0"/>
    <w:pPr>
      <w:tabs>
        <w:tab w:val="left" w:pos="7920"/>
      </w:tabs>
      <w:spacing w:beforeLines="50" w:afterLines="50" w:line="360" w:lineRule="auto"/>
      <w:ind w:firstLine="480" w:firstLineChars="200"/>
    </w:pPr>
    <w:rPr>
      <w:rFonts w:ascii="宋体" w:hAnsi="宋体"/>
      <w:sz w:val="24"/>
      <w:szCs w:val="24"/>
    </w:rPr>
  </w:style>
  <w:style w:type="paragraph" w:customStyle="1" w:styleId="1480">
    <w:name w:val="xyb自建表格名称"/>
    <w:basedOn w:val="1"/>
    <w:qFormat/>
    <w:uiPriority w:val="0"/>
    <w:pPr>
      <w:spacing w:line="360" w:lineRule="auto"/>
      <w:jc w:val="center"/>
    </w:pPr>
    <w:rPr>
      <w:rFonts w:ascii="宋体" w:hAnsi="宋体"/>
      <w:sz w:val="24"/>
      <w:szCs w:val="24"/>
    </w:rPr>
  </w:style>
  <w:style w:type="paragraph" w:customStyle="1" w:styleId="1481">
    <w:name w:val="xyb自建四级标题"/>
    <w:basedOn w:val="1"/>
    <w:qFormat/>
    <w:uiPriority w:val="0"/>
    <w:pPr>
      <w:tabs>
        <w:tab w:val="left" w:pos="8280"/>
      </w:tabs>
      <w:spacing w:before="100" w:after="100" w:line="412" w:lineRule="auto"/>
      <w:outlineLvl w:val="3"/>
    </w:pPr>
    <w:rPr>
      <w:rFonts w:ascii="楷体_GB2312" w:hAnsi="宋体" w:eastAsia="楷体_GB2312"/>
      <w:b/>
      <w:bCs/>
      <w:sz w:val="24"/>
      <w:szCs w:val="24"/>
    </w:rPr>
  </w:style>
  <w:style w:type="paragraph" w:customStyle="1" w:styleId="1482">
    <w:name w:val="正文缩进（自定义） Char"/>
    <w:basedOn w:val="1"/>
    <w:qFormat/>
    <w:uiPriority w:val="0"/>
    <w:pPr>
      <w:spacing w:before="120" w:after="120" w:line="360" w:lineRule="auto"/>
      <w:ind w:firstLine="480" w:firstLineChars="200"/>
    </w:pPr>
    <w:rPr>
      <w:rFonts w:ascii="Century Gothic" w:hAnsi="Century Gothic" w:cs="宋体"/>
      <w:kern w:val="0"/>
      <w:sz w:val="24"/>
      <w:szCs w:val="24"/>
    </w:rPr>
  </w:style>
  <w:style w:type="paragraph" w:customStyle="1" w:styleId="1483">
    <w:name w:val="图表头2"/>
    <w:basedOn w:val="506"/>
    <w:qFormat/>
    <w:uiPriority w:val="0"/>
    <w:pPr>
      <w:spacing w:beforeLines="50" w:line="312" w:lineRule="atLeast"/>
      <w:ind w:right="42" w:rightChars="20"/>
      <w:textAlignment w:val="auto"/>
    </w:pPr>
    <w:rPr>
      <w:b/>
      <w:bCs/>
      <w:kern w:val="2"/>
      <w:sz w:val="26"/>
      <w:szCs w:val="21"/>
    </w:rPr>
  </w:style>
  <w:style w:type="paragraph" w:customStyle="1" w:styleId="1484">
    <w:name w:val="XCHG论文正文"/>
    <w:basedOn w:val="1"/>
    <w:qFormat/>
    <w:uiPriority w:val="0"/>
    <w:pPr>
      <w:tabs>
        <w:tab w:val="left" w:pos="0"/>
      </w:tabs>
      <w:spacing w:line="288" w:lineRule="auto"/>
      <w:ind w:firstLine="480" w:firstLineChars="200"/>
    </w:pPr>
    <w:rPr>
      <w:color w:val="000000"/>
      <w:sz w:val="24"/>
      <w:szCs w:val="24"/>
    </w:rPr>
  </w:style>
  <w:style w:type="paragraph" w:customStyle="1" w:styleId="1485">
    <w:name w:val="XCHG论文节"/>
    <w:basedOn w:val="1"/>
    <w:qFormat/>
    <w:uiPriority w:val="0"/>
    <w:pPr>
      <w:tabs>
        <w:tab w:val="left" w:pos="0"/>
      </w:tabs>
      <w:spacing w:beforeLines="100" w:afterLines="100"/>
    </w:pPr>
    <w:rPr>
      <w:rFonts w:ascii="方正姚体" w:eastAsia="方正姚体"/>
      <w:b/>
      <w:bCs/>
      <w:sz w:val="36"/>
      <w:szCs w:val="24"/>
    </w:rPr>
  </w:style>
  <w:style w:type="paragraph" w:customStyle="1" w:styleId="1486">
    <w:name w:val="表格名称"/>
    <w:basedOn w:val="1"/>
    <w:qFormat/>
    <w:uiPriority w:val="0"/>
    <w:pPr>
      <w:tabs>
        <w:tab w:val="left" w:pos="720"/>
      </w:tabs>
      <w:jc w:val="center"/>
    </w:pPr>
    <w:rPr>
      <w:rFonts w:eastAsia="黑体"/>
    </w:rPr>
  </w:style>
  <w:style w:type="paragraph" w:customStyle="1" w:styleId="1487">
    <w:name w:val="表芯"/>
    <w:basedOn w:val="1"/>
    <w:next w:val="1"/>
    <w:qFormat/>
    <w:uiPriority w:val="0"/>
    <w:pPr>
      <w:keepNext/>
      <w:adjustRightInd w:val="0"/>
      <w:spacing w:before="20" w:line="0" w:lineRule="atLeast"/>
      <w:jc w:val="center"/>
    </w:pPr>
    <w:rPr>
      <w:kern w:val="21"/>
    </w:rPr>
  </w:style>
  <w:style w:type="paragraph" w:customStyle="1" w:styleId="1488">
    <w:name w:val="表样"/>
    <w:basedOn w:val="1"/>
    <w:qFormat/>
    <w:uiPriority w:val="0"/>
    <w:pPr>
      <w:adjustRightInd w:val="0"/>
      <w:snapToGrid w:val="0"/>
      <w:spacing w:line="360" w:lineRule="auto"/>
      <w:jc w:val="center"/>
    </w:pPr>
    <w:rPr>
      <w:kern w:val="0"/>
      <w:szCs w:val="21"/>
    </w:rPr>
  </w:style>
  <w:style w:type="paragraph" w:customStyle="1" w:styleId="1489">
    <w:name w:val="w正文"/>
    <w:basedOn w:val="1"/>
    <w:qFormat/>
    <w:uiPriority w:val="0"/>
    <w:pPr>
      <w:spacing w:line="360" w:lineRule="auto"/>
      <w:ind w:firstLine="496" w:firstLineChars="200"/>
    </w:pPr>
    <w:rPr>
      <w:spacing w:val="4"/>
      <w:sz w:val="24"/>
    </w:rPr>
  </w:style>
  <w:style w:type="paragraph" w:customStyle="1" w:styleId="1490">
    <w:name w:val="图表文字"/>
    <w:basedOn w:val="1"/>
    <w:next w:val="1"/>
    <w:qFormat/>
    <w:uiPriority w:val="0"/>
    <w:pPr>
      <w:adjustRightInd w:val="0"/>
      <w:snapToGrid w:val="0"/>
      <w:jc w:val="center"/>
    </w:pPr>
    <w:rPr>
      <w:rFonts w:eastAsia="仿宋_GB2312"/>
      <w:sz w:val="24"/>
      <w:szCs w:val="24"/>
    </w:rPr>
  </w:style>
  <w:style w:type="character" w:customStyle="1" w:styleId="1491">
    <w:name w:val="xyb自建表格名称 Char Char Char"/>
    <w:qFormat/>
    <w:locked/>
    <w:uiPriority w:val="0"/>
    <w:rPr>
      <w:rFonts w:ascii="宋体" w:hAnsi="宋体" w:eastAsia="宋体"/>
      <w:kern w:val="2"/>
      <w:sz w:val="24"/>
      <w:szCs w:val="24"/>
      <w:lang w:val="en-US" w:eastAsia="zh-CN" w:bidi="ar-SA"/>
    </w:rPr>
  </w:style>
  <w:style w:type="paragraph" w:customStyle="1" w:styleId="1492">
    <w:name w:val="xyb自建表格名称 Char Char"/>
    <w:basedOn w:val="1"/>
    <w:qFormat/>
    <w:uiPriority w:val="0"/>
    <w:pPr>
      <w:spacing w:line="360" w:lineRule="auto"/>
      <w:jc w:val="center"/>
    </w:pPr>
    <w:rPr>
      <w:rFonts w:ascii="宋体" w:hAnsi="宋体"/>
      <w:sz w:val="24"/>
      <w:szCs w:val="24"/>
    </w:rPr>
  </w:style>
  <w:style w:type="paragraph" w:customStyle="1" w:styleId="1493">
    <w:name w:val="Char Char Char3"/>
    <w:basedOn w:val="1"/>
    <w:qFormat/>
    <w:uiPriority w:val="0"/>
    <w:rPr>
      <w:rFonts w:ascii="宋体" w:cs="宋体"/>
      <w:szCs w:val="21"/>
    </w:rPr>
  </w:style>
  <w:style w:type="paragraph" w:customStyle="1" w:styleId="1494">
    <w:name w:val="正文缩进（自定义） Char Char"/>
    <w:basedOn w:val="1"/>
    <w:qFormat/>
    <w:uiPriority w:val="0"/>
    <w:pPr>
      <w:spacing w:before="120" w:after="120" w:line="360" w:lineRule="auto"/>
      <w:ind w:firstLine="480" w:firstLineChars="200"/>
    </w:pPr>
    <w:rPr>
      <w:rFonts w:ascii="Century Gothic" w:hAnsi="Century Gothic" w:cs="宋体"/>
      <w:kern w:val="0"/>
      <w:sz w:val="24"/>
      <w:szCs w:val="24"/>
    </w:rPr>
  </w:style>
  <w:style w:type="character" w:customStyle="1" w:styleId="1495">
    <w:name w:val="样式7 Char Char"/>
    <w:qFormat/>
    <w:uiPriority w:val="0"/>
    <w:rPr>
      <w:rFonts w:hint="eastAsia" w:ascii="宋体" w:hAnsi="宋体" w:eastAsia="宋体"/>
      <w:kern w:val="2"/>
      <w:sz w:val="21"/>
      <w:szCs w:val="21"/>
      <w:lang w:val="en-US" w:eastAsia="zh-CN"/>
    </w:rPr>
  </w:style>
  <w:style w:type="character" w:customStyle="1" w:styleId="1496">
    <w:name w:val="ncnjw01"/>
    <w:basedOn w:val="78"/>
    <w:qFormat/>
    <w:uiPriority w:val="0"/>
  </w:style>
  <w:style w:type="character" w:customStyle="1" w:styleId="1497">
    <w:name w:val="t1"/>
    <w:basedOn w:val="78"/>
    <w:qFormat/>
    <w:uiPriority w:val="0"/>
  </w:style>
  <w:style w:type="paragraph" w:customStyle="1" w:styleId="1498">
    <w:name w:val="样式 标题 4 + 小四"/>
    <w:basedOn w:val="6"/>
    <w:qFormat/>
    <w:uiPriority w:val="0"/>
    <w:pPr>
      <w:spacing w:before="0" w:after="0" w:line="500" w:lineRule="exact"/>
      <w:ind w:firstLine="562" w:firstLineChars="200"/>
    </w:pPr>
    <w:rPr>
      <w:rFonts w:eastAsia="仿宋_GB2312"/>
      <w:sz w:val="24"/>
    </w:rPr>
  </w:style>
  <w:style w:type="paragraph" w:customStyle="1" w:styleId="1499">
    <w:name w:val="4标题"/>
    <w:next w:val="1"/>
    <w:qFormat/>
    <w:uiPriority w:val="0"/>
    <w:pPr>
      <w:spacing w:beforeLines="20" w:afterLines="20"/>
      <w:outlineLvl w:val="3"/>
    </w:pPr>
    <w:rPr>
      <w:rFonts w:ascii="Times New Roman" w:hAnsi="Times New Roman" w:eastAsia="黑体" w:cs="Times New Roman"/>
      <w:kern w:val="2"/>
      <w:sz w:val="28"/>
      <w:szCs w:val="24"/>
      <w:lang w:val="en-US" w:eastAsia="zh-CN" w:bidi="ar-SA"/>
    </w:rPr>
  </w:style>
  <w:style w:type="paragraph" w:customStyle="1" w:styleId="1500">
    <w:name w:val="3标题"/>
    <w:next w:val="1499"/>
    <w:qFormat/>
    <w:uiPriority w:val="0"/>
    <w:pPr>
      <w:spacing w:beforeLines="20" w:afterLines="20"/>
      <w:outlineLvl w:val="2"/>
    </w:pPr>
    <w:rPr>
      <w:rFonts w:ascii="Times New Roman" w:hAnsi="Times New Roman" w:eastAsia="黑体" w:cs="Times New Roman"/>
      <w:kern w:val="2"/>
      <w:sz w:val="30"/>
      <w:szCs w:val="24"/>
      <w:lang w:val="en-US" w:eastAsia="zh-CN" w:bidi="ar-SA"/>
    </w:rPr>
  </w:style>
  <w:style w:type="paragraph" w:customStyle="1" w:styleId="1501">
    <w:name w:val="2标题"/>
    <w:next w:val="1500"/>
    <w:qFormat/>
    <w:uiPriority w:val="0"/>
    <w:pPr>
      <w:spacing w:beforeLines="30" w:afterLines="30"/>
      <w:outlineLvl w:val="1"/>
    </w:pPr>
    <w:rPr>
      <w:rFonts w:ascii="Times New Roman" w:hAnsi="Times New Roman" w:eastAsia="黑体" w:cs="Times New Roman"/>
      <w:kern w:val="2"/>
      <w:sz w:val="32"/>
      <w:szCs w:val="24"/>
      <w:lang w:val="en-US" w:eastAsia="zh-CN" w:bidi="ar-SA"/>
    </w:rPr>
  </w:style>
  <w:style w:type="paragraph" w:customStyle="1" w:styleId="1502">
    <w:name w:val="1标题"/>
    <w:next w:val="1501"/>
    <w:qFormat/>
    <w:uiPriority w:val="0"/>
    <w:pPr>
      <w:spacing w:beforeLines="50" w:afterLines="50"/>
      <w:jc w:val="center"/>
      <w:outlineLvl w:val="0"/>
    </w:pPr>
    <w:rPr>
      <w:rFonts w:ascii="Times New Roman" w:hAnsi="Times New Roman" w:eastAsia="黑体" w:cs="Times New Roman"/>
      <w:kern w:val="2"/>
      <w:sz w:val="36"/>
      <w:szCs w:val="24"/>
      <w:lang w:val="en-US" w:eastAsia="zh-CN" w:bidi="ar-SA"/>
    </w:rPr>
  </w:style>
  <w:style w:type="paragraph" w:customStyle="1" w:styleId="1503">
    <w:name w:val="Char Char Char Char Char Char1 Char Char Char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504">
    <w:name w:val="样式 样式 小四 蓝色 行距: 固定值 30 磅 + 行距: 1.5 倍行距"/>
    <w:basedOn w:val="1"/>
    <w:link w:val="1505"/>
    <w:qFormat/>
    <w:uiPriority w:val="0"/>
    <w:pPr>
      <w:spacing w:line="360" w:lineRule="auto"/>
      <w:ind w:firstLine="480" w:firstLineChars="200"/>
    </w:pPr>
    <w:rPr>
      <w:rFonts w:cs="宋体"/>
      <w:color w:val="0000FF"/>
      <w:sz w:val="24"/>
    </w:rPr>
  </w:style>
  <w:style w:type="character" w:customStyle="1" w:styleId="1505">
    <w:name w:val="样式 样式 小四 蓝色 行距: 固定值 30 磅 + 行距: 1.5 倍行距 Char"/>
    <w:link w:val="1504"/>
    <w:qFormat/>
    <w:uiPriority w:val="0"/>
    <w:rPr>
      <w:rFonts w:ascii="Times New Roman" w:hAnsi="Times New Roman" w:eastAsia="宋体" w:cs="宋体"/>
      <w:color w:val="0000FF"/>
      <w:sz w:val="24"/>
      <w:szCs w:val="20"/>
    </w:rPr>
  </w:style>
  <w:style w:type="paragraph" w:customStyle="1" w:styleId="1506">
    <w:name w:val="11111"/>
    <w:basedOn w:val="1"/>
    <w:qFormat/>
    <w:uiPriority w:val="0"/>
    <w:rPr>
      <w:szCs w:val="24"/>
    </w:rPr>
  </w:style>
  <w:style w:type="character" w:customStyle="1" w:styleId="1507">
    <w:name w:val="默认段落字体 Para Char Char"/>
    <w:link w:val="461"/>
    <w:qFormat/>
    <w:uiPriority w:val="0"/>
    <w:rPr>
      <w:rFonts w:ascii="宋体" w:hAnsi="宋体" w:eastAsia="汉鼎简书宋" w:cs="宋体"/>
      <w:sz w:val="24"/>
      <w:szCs w:val="24"/>
    </w:rPr>
  </w:style>
  <w:style w:type="paragraph" w:customStyle="1" w:styleId="1508">
    <w:name w:val="Char1 Char Char Char1"/>
    <w:basedOn w:val="1"/>
    <w:qFormat/>
    <w:uiPriority w:val="0"/>
    <w:rPr>
      <w:rFonts w:ascii="Tahoma" w:hAnsi="Tahoma"/>
      <w:sz w:val="24"/>
    </w:rPr>
  </w:style>
  <w:style w:type="paragraph" w:customStyle="1" w:styleId="1509">
    <w:name w:val="Char Char Char Char Char Char1 Char Char Char Char"/>
    <w:basedOn w:val="1"/>
    <w:qFormat/>
    <w:uiPriority w:val="0"/>
    <w:pPr>
      <w:spacing w:line="360" w:lineRule="auto"/>
      <w:ind w:firstLine="200" w:firstLineChars="200"/>
    </w:pPr>
    <w:rPr>
      <w:rFonts w:ascii="宋体" w:hAnsi="宋体" w:cs="宋体"/>
      <w:sz w:val="24"/>
      <w:szCs w:val="24"/>
    </w:rPr>
  </w:style>
  <w:style w:type="paragraph" w:customStyle="1" w:styleId="1510">
    <w:name w:val="文本正文专用"/>
    <w:basedOn w:val="1"/>
    <w:link w:val="1511"/>
    <w:qFormat/>
    <w:uiPriority w:val="0"/>
    <w:pPr>
      <w:spacing w:line="360" w:lineRule="auto"/>
      <w:ind w:firstLine="480" w:firstLineChars="200"/>
    </w:pPr>
    <w:rPr>
      <w:rFonts w:cs="宋体"/>
      <w:sz w:val="24"/>
      <w:szCs w:val="24"/>
    </w:rPr>
  </w:style>
  <w:style w:type="character" w:customStyle="1" w:styleId="1511">
    <w:name w:val="文本正文专用 Char"/>
    <w:link w:val="1510"/>
    <w:qFormat/>
    <w:uiPriority w:val="0"/>
    <w:rPr>
      <w:rFonts w:ascii="Times New Roman" w:hAnsi="Times New Roman" w:eastAsia="宋体" w:cs="宋体"/>
      <w:sz w:val="24"/>
      <w:szCs w:val="24"/>
    </w:rPr>
  </w:style>
  <w:style w:type="paragraph" w:customStyle="1" w:styleId="1512">
    <w:name w:val="图片"/>
    <w:basedOn w:val="1"/>
    <w:qFormat/>
    <w:uiPriority w:val="0"/>
    <w:pPr>
      <w:spacing w:line="360" w:lineRule="auto"/>
      <w:jc w:val="center"/>
    </w:pPr>
    <w:rPr>
      <w:rFonts w:cs="宋体"/>
      <w:sz w:val="24"/>
    </w:rPr>
  </w:style>
  <w:style w:type="character" w:customStyle="1" w:styleId="1513">
    <w:name w:val="样式 (西文) 仿宋_GB2312 小四"/>
    <w:qFormat/>
    <w:uiPriority w:val="0"/>
    <w:rPr>
      <w:rFonts w:ascii="仿宋_GB2312" w:hAnsi="仿宋_GB2312" w:eastAsia="宋体"/>
      <w:sz w:val="24"/>
    </w:rPr>
  </w:style>
  <w:style w:type="paragraph" w:customStyle="1" w:styleId="1514">
    <w:name w:val="三章正文"/>
    <w:basedOn w:val="17"/>
    <w:qFormat/>
    <w:uiPriority w:val="0"/>
    <w:pPr>
      <w:spacing w:after="0" w:line="360" w:lineRule="auto"/>
      <w:ind w:firstLine="200" w:firstLineChars="200"/>
    </w:pPr>
    <w:rPr>
      <w:sz w:val="24"/>
    </w:rPr>
  </w:style>
  <w:style w:type="paragraph" w:customStyle="1" w:styleId="1515">
    <w:name w:val="二章正文"/>
    <w:basedOn w:val="1"/>
    <w:link w:val="1516"/>
    <w:qFormat/>
    <w:uiPriority w:val="0"/>
    <w:pPr>
      <w:spacing w:line="360" w:lineRule="auto"/>
      <w:ind w:firstLine="480" w:firstLineChars="200"/>
    </w:pPr>
    <w:rPr>
      <w:rFonts w:hAnsi="宋体"/>
      <w:sz w:val="24"/>
      <w:szCs w:val="24"/>
    </w:rPr>
  </w:style>
  <w:style w:type="character" w:customStyle="1" w:styleId="1516">
    <w:name w:val="二章正文 Char"/>
    <w:link w:val="1515"/>
    <w:qFormat/>
    <w:uiPriority w:val="0"/>
    <w:rPr>
      <w:rFonts w:ascii="Times New Roman" w:hAnsi="宋体" w:eastAsia="宋体" w:cs="Times New Roman"/>
      <w:sz w:val="24"/>
      <w:szCs w:val="24"/>
    </w:rPr>
  </w:style>
  <w:style w:type="paragraph" w:customStyle="1" w:styleId="1517">
    <w:name w:val="Char Char Char Char Char Char Char Char Char Char Char Char Char Char Char Char Char Char1 Char Char Char Char"/>
    <w:basedOn w:val="1"/>
    <w:qFormat/>
    <w:uiPriority w:val="0"/>
    <w:rPr>
      <w:szCs w:val="24"/>
    </w:rPr>
  </w:style>
  <w:style w:type="paragraph" w:customStyle="1" w:styleId="1518">
    <w:name w:val="样式23"/>
    <w:basedOn w:val="1"/>
    <w:qFormat/>
    <w:uiPriority w:val="0"/>
    <w:pPr>
      <w:ind w:firstLine="475" w:firstLineChars="200"/>
    </w:pPr>
    <w:rPr>
      <w:rFonts w:eastAsia="华文中宋"/>
      <w:color w:val="000000"/>
      <w:sz w:val="24"/>
      <w:szCs w:val="24"/>
    </w:rPr>
  </w:style>
  <w:style w:type="paragraph" w:customStyle="1" w:styleId="1519">
    <w:name w:val="样式 标题 1 + 宋体 小二"/>
    <w:basedOn w:val="3"/>
    <w:link w:val="1520"/>
    <w:qFormat/>
    <w:uiPriority w:val="0"/>
    <w:pPr>
      <w:tabs>
        <w:tab w:val="right" w:leader="dot" w:pos="8905"/>
        <w:tab w:val="right" w:leader="dot" w:pos="8965"/>
      </w:tabs>
    </w:pPr>
    <w:rPr>
      <w:rFonts w:ascii="宋体" w:hAnsi="宋体"/>
      <w:bCs w:val="0"/>
      <w:caps/>
      <w:sz w:val="32"/>
    </w:rPr>
  </w:style>
  <w:style w:type="character" w:customStyle="1" w:styleId="1520">
    <w:name w:val="样式 标题 1 + 宋体 小二 Char"/>
    <w:link w:val="1519"/>
    <w:qFormat/>
    <w:uiPriority w:val="0"/>
    <w:rPr>
      <w:rFonts w:ascii="宋体" w:hAnsi="宋体" w:eastAsia="宋体" w:cs="Times New Roman"/>
      <w:b/>
      <w:caps/>
      <w:kern w:val="44"/>
      <w:sz w:val="32"/>
      <w:szCs w:val="44"/>
    </w:rPr>
  </w:style>
  <w:style w:type="paragraph" w:customStyle="1" w:styleId="1521">
    <w:name w:val="样式 标题 2 + 首行缩进:  2 字符 段前: 0.5 行 段后: 0.5 行"/>
    <w:basedOn w:val="4"/>
    <w:qFormat/>
    <w:uiPriority w:val="0"/>
    <w:pPr>
      <w:spacing w:beforeLines="50" w:afterLines="50" w:line="240" w:lineRule="auto"/>
    </w:pPr>
    <w:rPr>
      <w:rFonts w:eastAsia="华文中宋" w:cs="宋体"/>
      <w:sz w:val="28"/>
      <w:szCs w:val="20"/>
    </w:rPr>
  </w:style>
  <w:style w:type="paragraph" w:customStyle="1" w:styleId="1522">
    <w:name w:val="样式 标题 3 + 首行缩进:  2 字符 段前: 0.5 行 段后: 0.5 行"/>
    <w:basedOn w:val="5"/>
    <w:qFormat/>
    <w:uiPriority w:val="0"/>
    <w:pPr>
      <w:spacing w:beforeLines="50" w:afterLines="50" w:line="240" w:lineRule="auto"/>
    </w:pPr>
    <w:rPr>
      <w:rFonts w:eastAsia="黑体" w:cs="宋体"/>
      <w:b w:val="0"/>
      <w:sz w:val="28"/>
      <w:szCs w:val="20"/>
    </w:rPr>
  </w:style>
  <w:style w:type="paragraph" w:customStyle="1" w:styleId="1523">
    <w:name w:val="样式 华文中宋 首行缩进:  2 字符"/>
    <w:basedOn w:val="1"/>
    <w:qFormat/>
    <w:uiPriority w:val="0"/>
    <w:pPr>
      <w:ind w:firstLine="200" w:firstLineChars="200"/>
    </w:pPr>
    <w:rPr>
      <w:rFonts w:ascii="华文中宋" w:hAnsi="华文中宋" w:eastAsia="华文中宋" w:cs="宋体"/>
      <w:sz w:val="24"/>
    </w:rPr>
  </w:style>
  <w:style w:type="paragraph" w:customStyle="1" w:styleId="1524">
    <w:name w:val="样式 表头 + Times New Roman 段前: 0.5 行"/>
    <w:basedOn w:val="178"/>
    <w:qFormat/>
    <w:uiPriority w:val="0"/>
    <w:pPr>
      <w:adjustRightInd/>
      <w:snapToGrid/>
      <w:spacing w:line="240" w:lineRule="auto"/>
      <w:jc w:val="center"/>
    </w:pPr>
    <w:rPr>
      <w:rFonts w:ascii="Times New Roman" w:hAnsi="Times New Roman" w:eastAsia="黑体" w:cs="宋体"/>
      <w:sz w:val="24"/>
      <w:szCs w:val="20"/>
    </w:rPr>
  </w:style>
  <w:style w:type="paragraph" w:customStyle="1" w:styleId="1525">
    <w:name w:val="样式 表号 + Times New Roman"/>
    <w:basedOn w:val="1342"/>
    <w:qFormat/>
    <w:uiPriority w:val="0"/>
    <w:pPr>
      <w:widowControl w:val="0"/>
      <w:tabs>
        <w:tab w:val="clear" w:pos="920"/>
      </w:tabs>
      <w:spacing w:line="240" w:lineRule="auto"/>
      <w:ind w:left="0" w:firstLine="0"/>
      <w:jc w:val="both"/>
    </w:pPr>
    <w:rPr>
      <w:rFonts w:ascii="Times New Roman" w:eastAsia="华文中宋"/>
      <w:kern w:val="2"/>
      <w:szCs w:val="24"/>
    </w:rPr>
  </w:style>
  <w:style w:type="paragraph" w:customStyle="1" w:styleId="1526">
    <w:name w:val="样式17"/>
    <w:basedOn w:val="271"/>
    <w:qFormat/>
    <w:uiPriority w:val="0"/>
    <w:pPr>
      <w:adjustRightInd/>
      <w:snapToGrid/>
      <w:spacing w:line="240" w:lineRule="auto"/>
      <w:ind w:firstLine="475" w:firstLineChars="200"/>
    </w:pPr>
    <w:rPr>
      <w:rFonts w:ascii="黑体" w:eastAsia="华文中宋"/>
      <w:bCs w:val="0"/>
      <w:snapToGrid/>
      <w:color w:val="000000"/>
      <w:sz w:val="24"/>
      <w:szCs w:val="24"/>
    </w:rPr>
  </w:style>
  <w:style w:type="paragraph" w:customStyle="1" w:styleId="1527">
    <w:name w:val="样式15"/>
    <w:basedOn w:val="312"/>
    <w:qFormat/>
    <w:uiPriority w:val="0"/>
    <w:pPr>
      <w:keepNext w:val="0"/>
      <w:overflowPunct/>
      <w:spacing w:beforeLines="50" w:afterLines="50" w:line="240" w:lineRule="auto"/>
      <w:ind w:left="0" w:right="0"/>
      <w:jc w:val="both"/>
    </w:pPr>
    <w:rPr>
      <w:rFonts w:eastAsia="华文中宋"/>
      <w:b/>
      <w:sz w:val="28"/>
      <w:szCs w:val="28"/>
    </w:rPr>
  </w:style>
  <w:style w:type="paragraph" w:customStyle="1" w:styleId="1528">
    <w:name w:val="样式19"/>
    <w:basedOn w:val="1524"/>
    <w:qFormat/>
    <w:uiPriority w:val="0"/>
    <w:rPr>
      <w:color w:val="000000"/>
    </w:rPr>
  </w:style>
  <w:style w:type="paragraph" w:customStyle="1" w:styleId="1529">
    <w:name w:val="样式20"/>
    <w:basedOn w:val="1525"/>
    <w:qFormat/>
    <w:uiPriority w:val="0"/>
    <w:pPr/>
    <w:rPr>
      <w:color w:val="000000"/>
    </w:rPr>
  </w:style>
  <w:style w:type="paragraph" w:customStyle="1" w:styleId="1530">
    <w:name w:val="样式21"/>
    <w:basedOn w:val="1257"/>
    <w:qFormat/>
    <w:uiPriority w:val="0"/>
    <w:pPr>
      <w:spacing w:line="320" w:lineRule="exact"/>
    </w:pPr>
    <w:rPr>
      <w:rFonts w:ascii="Times New Roman" w:hAnsi="Times New Roman" w:eastAsia="华文中宋"/>
      <w:snapToGrid/>
      <w:color w:val="000000"/>
      <w:kern w:val="2"/>
    </w:rPr>
  </w:style>
  <w:style w:type="paragraph" w:customStyle="1" w:styleId="1531">
    <w:name w:val="样式22"/>
    <w:basedOn w:val="271"/>
    <w:qFormat/>
    <w:uiPriority w:val="0"/>
    <w:pPr>
      <w:adjustRightInd/>
      <w:snapToGrid/>
      <w:spacing w:line="240" w:lineRule="auto"/>
      <w:ind w:firstLine="475" w:firstLineChars="200"/>
    </w:pPr>
    <w:rPr>
      <w:rFonts w:ascii="黑体" w:eastAsia="华文中宋"/>
      <w:bCs w:val="0"/>
      <w:snapToGrid/>
      <w:sz w:val="24"/>
      <w:szCs w:val="24"/>
    </w:rPr>
  </w:style>
  <w:style w:type="paragraph" w:customStyle="1" w:styleId="1532">
    <w:name w:val="样式44"/>
    <w:basedOn w:val="1"/>
    <w:qFormat/>
    <w:uiPriority w:val="0"/>
    <w:pPr>
      <w:keepNext/>
      <w:jc w:val="center"/>
    </w:pPr>
    <w:rPr>
      <w:rFonts w:ascii="黑体" w:hAnsi="宋体" w:eastAsia="黑体"/>
      <w:sz w:val="24"/>
      <w:szCs w:val="24"/>
    </w:rPr>
  </w:style>
  <w:style w:type="paragraph" w:customStyle="1" w:styleId="1533">
    <w:name w:val="样式31"/>
    <w:basedOn w:val="1"/>
    <w:qFormat/>
    <w:uiPriority w:val="0"/>
    <w:pPr>
      <w:ind w:firstLine="475" w:firstLineChars="200"/>
    </w:pPr>
    <w:rPr>
      <w:rFonts w:eastAsia="华文中宋"/>
      <w:sz w:val="24"/>
      <w:szCs w:val="24"/>
    </w:rPr>
  </w:style>
  <w:style w:type="paragraph" w:customStyle="1" w:styleId="1534">
    <w:name w:val="表文 Char Char"/>
    <w:basedOn w:val="1"/>
    <w:link w:val="1535"/>
    <w:qFormat/>
    <w:uiPriority w:val="0"/>
    <w:pPr>
      <w:overflowPunct w:val="0"/>
      <w:adjustRightInd w:val="0"/>
      <w:snapToGrid w:val="0"/>
      <w:jc w:val="center"/>
      <w:textAlignment w:val="baseline"/>
    </w:pPr>
  </w:style>
  <w:style w:type="character" w:customStyle="1" w:styleId="1535">
    <w:name w:val="表文 Char Char Char1"/>
    <w:link w:val="1534"/>
    <w:qFormat/>
    <w:uiPriority w:val="0"/>
    <w:rPr>
      <w:rFonts w:ascii="Times New Roman" w:hAnsi="Times New Roman" w:eastAsia="宋体" w:cs="Times New Roman"/>
      <w:szCs w:val="20"/>
    </w:rPr>
  </w:style>
  <w:style w:type="paragraph" w:customStyle="1" w:styleId="1536">
    <w:name w:val="表头、图片说明文字"/>
    <w:basedOn w:val="1510"/>
    <w:qFormat/>
    <w:uiPriority w:val="0"/>
    <w:pPr>
      <w:ind w:firstLine="0" w:firstLineChars="0"/>
      <w:jc w:val="center"/>
    </w:pPr>
    <w:rPr>
      <w:b/>
      <w:bCs/>
      <w:szCs w:val="20"/>
    </w:rPr>
  </w:style>
  <w:style w:type="paragraph" w:customStyle="1" w:styleId="1537">
    <w:name w:val="表格专用文本"/>
    <w:basedOn w:val="1510"/>
    <w:qFormat/>
    <w:uiPriority w:val="0"/>
    <w:pPr>
      <w:spacing w:line="240" w:lineRule="auto"/>
      <w:ind w:firstLine="0" w:firstLineChars="0"/>
      <w:jc w:val="center"/>
    </w:pPr>
    <w:rPr>
      <w:sz w:val="21"/>
      <w:szCs w:val="20"/>
    </w:rPr>
  </w:style>
  <w:style w:type="paragraph" w:customStyle="1" w:styleId="1538">
    <w:name w:val="缩五"/>
    <w:basedOn w:val="1"/>
    <w:qFormat/>
    <w:uiPriority w:val="0"/>
    <w:pPr>
      <w:tabs>
        <w:tab w:val="right" w:pos="8925"/>
      </w:tabs>
      <w:adjustRightInd w:val="0"/>
      <w:snapToGrid w:val="0"/>
      <w:jc w:val="center"/>
    </w:pPr>
    <w:rPr>
      <w:color w:val="000000"/>
      <w:sz w:val="28"/>
      <w:szCs w:val="28"/>
    </w:rPr>
  </w:style>
  <w:style w:type="paragraph" w:customStyle="1" w:styleId="1539">
    <w:name w:val="样式 宋体 首行缩进:  2 字符"/>
    <w:basedOn w:val="1"/>
    <w:qFormat/>
    <w:uiPriority w:val="0"/>
    <w:pPr>
      <w:ind w:firstLine="200" w:firstLineChars="200"/>
    </w:pPr>
    <w:rPr>
      <w:rFonts w:ascii="宋体" w:hAnsi="宋体" w:cs="宋体"/>
      <w:sz w:val="28"/>
    </w:rPr>
  </w:style>
  <w:style w:type="paragraph" w:customStyle="1" w:styleId="1540">
    <w:name w:val="样式 标题 3标题 3 Char + 首行缩进:  2 字符"/>
    <w:basedOn w:val="5"/>
    <w:qFormat/>
    <w:uiPriority w:val="0"/>
    <w:pPr>
      <w:spacing w:before="0" w:after="0" w:line="360" w:lineRule="auto"/>
    </w:pPr>
    <w:rPr>
      <w:rFonts w:eastAsia="黑体"/>
      <w:sz w:val="28"/>
      <w:szCs w:val="20"/>
    </w:rPr>
  </w:style>
  <w:style w:type="paragraph" w:customStyle="1" w:styleId="1541">
    <w:name w:val="样式 标题 4标题 4 Char + 首行缩进:  2 字符"/>
    <w:basedOn w:val="6"/>
    <w:qFormat/>
    <w:uiPriority w:val="0"/>
    <w:pPr>
      <w:spacing w:before="0" w:after="0" w:line="360" w:lineRule="auto"/>
    </w:pPr>
    <w:rPr>
      <w:rFonts w:ascii="Times New Roman" w:hAnsi="Times New Roman" w:eastAsia="宋体" w:cs="宋体"/>
      <w:szCs w:val="20"/>
    </w:rPr>
  </w:style>
  <w:style w:type="paragraph" w:customStyle="1" w:styleId="1542">
    <w:name w:val="样式 标题5 + 首行缩进:  0.74 厘米"/>
    <w:basedOn w:val="1"/>
    <w:qFormat/>
    <w:uiPriority w:val="0"/>
    <w:pPr>
      <w:keepNext/>
      <w:keepLines/>
      <w:spacing w:line="360" w:lineRule="auto"/>
      <w:outlineLvl w:val="4"/>
    </w:pPr>
    <w:rPr>
      <w:rFonts w:cs="宋体"/>
      <w:b/>
      <w:bCs/>
      <w:sz w:val="28"/>
    </w:rPr>
  </w:style>
  <w:style w:type="paragraph" w:customStyle="1" w:styleId="1543">
    <w:name w:val="样式 标题 2标题 2 Char1 + 首行缩进:  2 字符"/>
    <w:basedOn w:val="4"/>
    <w:qFormat/>
    <w:uiPriority w:val="0"/>
    <w:pPr>
      <w:spacing w:line="560" w:lineRule="exact"/>
      <w:jc w:val="center"/>
    </w:pPr>
    <w:rPr>
      <w:rFonts w:cs="宋体"/>
      <w:szCs w:val="20"/>
    </w:rPr>
  </w:style>
  <w:style w:type="paragraph" w:customStyle="1" w:styleId="1544">
    <w:name w:val="66"/>
    <w:basedOn w:val="53"/>
    <w:qFormat/>
    <w:uiPriority w:val="0"/>
    <w:pPr>
      <w:spacing w:after="0" w:line="360" w:lineRule="auto"/>
      <w:ind w:left="0" w:leftChars="0" w:firstLine="200"/>
    </w:pPr>
    <w:rPr>
      <w:sz w:val="24"/>
    </w:rPr>
  </w:style>
  <w:style w:type="paragraph" w:customStyle="1" w:styleId="1545">
    <w:name w:val="样式 样式 标题 3标题 3 Char + 首行缩进:  2 字符 + 行距: 1.5 倍行距"/>
    <w:basedOn w:val="1540"/>
    <w:qFormat/>
    <w:uiPriority w:val="0"/>
    <w:rPr>
      <w:rFonts w:cs="宋体"/>
    </w:rPr>
  </w:style>
  <w:style w:type="paragraph" w:customStyle="1" w:styleId="1546">
    <w:name w:val="正文使用"/>
    <w:basedOn w:val="69"/>
    <w:qFormat/>
    <w:uiPriority w:val="0"/>
    <w:pPr>
      <w:spacing w:after="0" w:line="360" w:lineRule="auto"/>
      <w:ind w:firstLine="200" w:firstLineChars="200"/>
    </w:pPr>
    <w:rPr>
      <w:rFonts w:hint="eastAsia" w:cs="宋体"/>
      <w:sz w:val="24"/>
      <w:szCs w:val="24"/>
    </w:rPr>
  </w:style>
  <w:style w:type="character" w:customStyle="1" w:styleId="1547">
    <w:name w:val="表文 Char Char1"/>
    <w:link w:val="1548"/>
    <w:qFormat/>
    <w:uiPriority w:val="0"/>
    <w:rPr>
      <w:rFonts w:eastAsia="宋体"/>
      <w:snapToGrid w:val="0"/>
      <w:szCs w:val="21"/>
    </w:rPr>
  </w:style>
  <w:style w:type="paragraph" w:customStyle="1" w:styleId="1548">
    <w:name w:val="表文 Char"/>
    <w:basedOn w:val="1"/>
    <w:link w:val="1547"/>
    <w:qFormat/>
    <w:uiPriority w:val="0"/>
    <w:pPr>
      <w:autoSpaceDE w:val="0"/>
      <w:autoSpaceDN w:val="0"/>
      <w:adjustRightInd w:val="0"/>
      <w:spacing w:line="300" w:lineRule="exact"/>
      <w:jc w:val="center"/>
      <w:textAlignment w:val="baseline"/>
    </w:pPr>
    <w:rPr>
      <w:rFonts w:asciiTheme="minorHAnsi" w:hAnsiTheme="minorHAnsi" w:cstheme="minorBidi"/>
      <w:snapToGrid w:val="0"/>
      <w:szCs w:val="21"/>
    </w:rPr>
  </w:style>
  <w:style w:type="paragraph" w:customStyle="1" w:styleId="1549">
    <w:name w:val="Char Char1 Char Char Char Char"/>
    <w:basedOn w:val="1"/>
    <w:qFormat/>
    <w:uiPriority w:val="0"/>
    <w:rPr>
      <w:szCs w:val="24"/>
    </w:rPr>
  </w:style>
  <w:style w:type="paragraph" w:customStyle="1" w:styleId="1550">
    <w:name w:val="xl131"/>
    <w:basedOn w:val="1"/>
    <w:qFormat/>
    <w:uiPriority w:val="0"/>
    <w:pPr>
      <w:widowControl/>
      <w:spacing w:before="100" w:beforeAutospacing="1" w:after="100" w:afterAutospacing="1"/>
      <w:jc w:val="center"/>
    </w:pPr>
    <w:rPr>
      <w:rFonts w:eastAsia="Arial Unicode MS"/>
      <w:kern w:val="0"/>
      <w:sz w:val="24"/>
      <w:szCs w:val="24"/>
    </w:rPr>
  </w:style>
  <w:style w:type="paragraph" w:customStyle="1" w:styleId="1551">
    <w:name w:val="样式 1 + Times New Roman 段前: 1 行 段后: 0.5 行 行距: 多倍行距 1.25 字行"/>
    <w:basedOn w:val="3"/>
    <w:qFormat/>
    <w:uiPriority w:val="0"/>
    <w:pPr>
      <w:keepNext w:val="0"/>
      <w:keepLines w:val="0"/>
      <w:spacing w:beforeLines="100" w:afterLines="50" w:line="300" w:lineRule="auto"/>
      <w:jc w:val="left"/>
      <w:outlineLvl w:val="9"/>
    </w:pPr>
    <w:rPr>
      <w:rFonts w:eastAsia="黑体" w:cs="宋体"/>
      <w:kern w:val="0"/>
      <w:sz w:val="30"/>
      <w:szCs w:val="20"/>
    </w:rPr>
  </w:style>
  <w:style w:type="paragraph" w:customStyle="1" w:styleId="1552">
    <w:name w:val="样式 1.1 + 段前: 6 磅 段后: 6 磅 行距: 多倍行距 1.25 字行"/>
    <w:basedOn w:val="1473"/>
    <w:qFormat/>
    <w:uiPriority w:val="0"/>
    <w:pPr>
      <w:spacing w:before="120" w:after="120" w:line="300" w:lineRule="auto"/>
    </w:pPr>
    <w:rPr>
      <w:rFonts w:eastAsia="黑体" w:cs="宋体"/>
      <w:sz w:val="28"/>
      <w:szCs w:val="20"/>
    </w:rPr>
  </w:style>
  <w:style w:type="paragraph" w:customStyle="1" w:styleId="1553">
    <w:name w:val="样式 1.1.1 + 行距: 多倍行距 1.25 字行"/>
    <w:basedOn w:val="5"/>
    <w:qFormat/>
    <w:uiPriority w:val="0"/>
    <w:pPr>
      <w:keepNext w:val="0"/>
      <w:keepLines w:val="0"/>
      <w:spacing w:before="0" w:after="0" w:line="300" w:lineRule="auto"/>
    </w:pPr>
    <w:rPr>
      <w:rFonts w:eastAsia="黑体" w:cs="宋体"/>
      <w:sz w:val="24"/>
      <w:szCs w:val="20"/>
    </w:rPr>
  </w:style>
  <w:style w:type="character" w:customStyle="1" w:styleId="1554">
    <w:name w:val="textcontents"/>
    <w:basedOn w:val="78"/>
    <w:qFormat/>
    <w:uiPriority w:val="0"/>
  </w:style>
  <w:style w:type="paragraph" w:customStyle="1" w:styleId="1555">
    <w:name w:val="Revision"/>
    <w:hidden/>
    <w:semiHidden/>
    <w:qFormat/>
    <w:uiPriority w:val="0"/>
    <w:rPr>
      <w:rFonts w:ascii="Times New Roman" w:hAnsi="Times New Roman" w:eastAsia="宋体" w:cs="Times New Roman"/>
      <w:kern w:val="2"/>
      <w:sz w:val="24"/>
      <w:szCs w:val="24"/>
      <w:lang w:val="en-US" w:eastAsia="zh-CN" w:bidi="ar-SA"/>
    </w:rPr>
  </w:style>
  <w:style w:type="character" w:customStyle="1" w:styleId="1556">
    <w:name w:val="正文文字缩进 31 Char1"/>
    <w:qFormat/>
    <w:uiPriority w:val="0"/>
    <w:rPr>
      <w:rFonts w:ascii="宋体" w:eastAsia="宋体"/>
      <w:kern w:val="2"/>
      <w:sz w:val="24"/>
      <w:lang w:val="en-US" w:eastAsia="zh-CN" w:bidi="ar-SA"/>
    </w:rPr>
  </w:style>
  <w:style w:type="paragraph" w:customStyle="1" w:styleId="1557">
    <w:name w:val="样式 正文样式 + 首行缩进:  0.85 厘米 段前: 0.5 行 段后: 0.5 行"/>
    <w:basedOn w:val="1"/>
    <w:next w:val="1"/>
    <w:qFormat/>
    <w:uiPriority w:val="0"/>
    <w:pPr>
      <w:spacing w:before="120" w:after="120"/>
      <w:ind w:firstLine="482"/>
    </w:pPr>
    <w:rPr>
      <w:sz w:val="24"/>
    </w:rPr>
  </w:style>
  <w:style w:type="character" w:customStyle="1" w:styleId="1558">
    <w:name w:val="标题 4 Char13"/>
    <w:qFormat/>
    <w:uiPriority w:val="0"/>
    <w:rPr>
      <w:rFonts w:ascii="Arial" w:hAnsi="Arial" w:eastAsia="宋体"/>
      <w:snapToGrid w:val="0"/>
      <w:kern w:val="2"/>
      <w:sz w:val="24"/>
      <w:szCs w:val="24"/>
      <w:lang w:val="en-US" w:eastAsia="zh-CN" w:bidi="ar-SA"/>
    </w:rPr>
  </w:style>
  <w:style w:type="paragraph" w:customStyle="1" w:styleId="1559">
    <w:name w:val="样式 表－居中列 + 黑色"/>
    <w:basedOn w:val="1"/>
    <w:qFormat/>
    <w:uiPriority w:val="0"/>
    <w:pPr>
      <w:suppressLineNumbers/>
      <w:suppressAutoHyphens/>
      <w:snapToGrid w:val="0"/>
      <w:spacing w:beforeLines="50" w:afterLines="50"/>
      <w:jc w:val="center"/>
    </w:pPr>
    <w:rPr>
      <w:rFonts w:cs="Arial"/>
      <w:color w:val="000000"/>
      <w:kern w:val="0"/>
      <w:sz w:val="24"/>
      <w:szCs w:val="21"/>
      <w:lang w:eastAsia="ja-JP"/>
    </w:rPr>
  </w:style>
  <w:style w:type="paragraph" w:customStyle="1" w:styleId="1560">
    <w:name w:val="短简表48"/>
    <w:basedOn w:val="1"/>
    <w:qFormat/>
    <w:uiPriority w:val="0"/>
    <w:pPr>
      <w:adjustRightInd w:val="0"/>
      <w:snapToGrid w:val="0"/>
      <w:spacing w:before="120" w:after="120"/>
      <w:ind w:left="1068" w:leftChars="245" w:hanging="480" w:hangingChars="200"/>
    </w:pPr>
    <w:rPr>
      <w:sz w:val="24"/>
      <w:szCs w:val="24"/>
    </w:rPr>
  </w:style>
  <w:style w:type="paragraph" w:customStyle="1" w:styleId="1561">
    <w:name w:val="xl11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2">
    <w:name w:val="xl11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1563">
    <w:name w:val="xl11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4">
    <w:name w:val="xl12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5">
    <w:name w:val="xl12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6">
    <w:name w:val="xl12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7">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16"/>
      <w:szCs w:val="16"/>
    </w:rPr>
  </w:style>
  <w:style w:type="paragraph" w:customStyle="1" w:styleId="1568">
    <w:name w:val="xl1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9">
    <w:name w:val="xl1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0"/>
    </w:rPr>
  </w:style>
  <w:style w:type="paragraph" w:customStyle="1" w:styleId="1570">
    <w:name w:val="xl127"/>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kern w:val="0"/>
      <w:sz w:val="20"/>
    </w:rPr>
  </w:style>
  <w:style w:type="paragraph" w:customStyle="1" w:styleId="1571">
    <w:name w:val="xl128"/>
    <w:basedOn w:val="1"/>
    <w:qFormat/>
    <w:uiPriority w:val="0"/>
    <w:pPr>
      <w:widowControl/>
      <w:pBdr>
        <w:top w:val="single" w:color="auto" w:sz="8" w:space="0"/>
      </w:pBdr>
      <w:spacing w:before="100" w:beforeAutospacing="1" w:after="100" w:afterAutospacing="1"/>
      <w:jc w:val="center"/>
      <w:textAlignment w:val="center"/>
    </w:pPr>
    <w:rPr>
      <w:rFonts w:ascii="宋体" w:hAnsi="宋体" w:cs="宋体"/>
      <w:b/>
      <w:bCs/>
      <w:kern w:val="0"/>
      <w:sz w:val="32"/>
      <w:szCs w:val="32"/>
    </w:rPr>
  </w:style>
  <w:style w:type="paragraph" w:customStyle="1" w:styleId="1572">
    <w:name w:val="xl129"/>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 w:val="32"/>
      <w:szCs w:val="32"/>
    </w:rPr>
  </w:style>
  <w:style w:type="paragraph" w:customStyle="1" w:styleId="1573">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74">
    <w:name w:val="xl132"/>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75">
    <w:name w:val="xl133"/>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76">
    <w:name w:val="xl1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12"/>
      <w:szCs w:val="12"/>
    </w:rPr>
  </w:style>
  <w:style w:type="paragraph" w:customStyle="1" w:styleId="1577">
    <w:name w:val="xl1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20"/>
    </w:rPr>
  </w:style>
  <w:style w:type="paragraph" w:customStyle="1" w:styleId="1578">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79">
    <w:name w:val="xl1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80">
    <w:name w:val="xl13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6"/>
      <w:szCs w:val="16"/>
    </w:rPr>
  </w:style>
  <w:style w:type="paragraph" w:customStyle="1" w:styleId="1581">
    <w:name w:val="xl139"/>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82">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1583">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84">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85">
    <w:name w:val="xl1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86">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87">
    <w:name w:val="xl14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0"/>
    </w:rPr>
  </w:style>
  <w:style w:type="paragraph" w:customStyle="1" w:styleId="1588">
    <w:name w:val="xl146"/>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589">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90">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rPr>
  </w:style>
  <w:style w:type="paragraph" w:customStyle="1" w:styleId="1591">
    <w:name w:val="xl149"/>
    <w:basedOn w:val="1"/>
    <w:qFormat/>
    <w:uiPriority w:val="0"/>
    <w:pPr>
      <w:widowControl/>
      <w:pBdr>
        <w:top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92">
    <w:name w:val="xl15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9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94">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59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596">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597">
    <w:name w:val="xl1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98">
    <w:name w:val="xl1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599">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600">
    <w:name w:val="xl15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601">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602">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rPr>
  </w:style>
  <w:style w:type="paragraph" w:customStyle="1" w:styleId="1603">
    <w:name w:val="xl16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04">
    <w:name w:val="xl16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kern w:val="0"/>
      <w:sz w:val="20"/>
    </w:rPr>
  </w:style>
  <w:style w:type="paragraph" w:customStyle="1" w:styleId="1605">
    <w:name w:val="xl163"/>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06">
    <w:name w:val="xl164"/>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07">
    <w:name w:val="xl165"/>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08">
    <w:name w:val="xl166"/>
    <w:basedOn w:val="1"/>
    <w:qFormat/>
    <w:uiPriority w:val="0"/>
    <w:pPr>
      <w:widowControl/>
      <w:pBdr>
        <w:left w:val="single" w:color="auto" w:sz="8" w:space="0"/>
        <w:bottom w:val="single" w:color="auto" w:sz="4" w:space="0"/>
      </w:pBdr>
      <w:spacing w:before="100" w:beforeAutospacing="1" w:after="100" w:afterAutospacing="1"/>
      <w:jc w:val="center"/>
      <w:textAlignment w:val="center"/>
    </w:pPr>
    <w:rPr>
      <w:kern w:val="0"/>
      <w:sz w:val="24"/>
      <w:szCs w:val="24"/>
    </w:rPr>
  </w:style>
  <w:style w:type="paragraph" w:customStyle="1" w:styleId="1609">
    <w:name w:val="xl167"/>
    <w:basedOn w:val="1"/>
    <w:qFormat/>
    <w:uiPriority w:val="0"/>
    <w:pPr>
      <w:widowControl/>
      <w:pBdr>
        <w:bottom w:val="single" w:color="auto" w:sz="4" w:space="0"/>
      </w:pBdr>
      <w:spacing w:before="100" w:beforeAutospacing="1" w:after="100" w:afterAutospacing="1"/>
      <w:jc w:val="center"/>
      <w:textAlignment w:val="center"/>
    </w:pPr>
    <w:rPr>
      <w:kern w:val="0"/>
      <w:sz w:val="24"/>
      <w:szCs w:val="24"/>
    </w:rPr>
  </w:style>
  <w:style w:type="paragraph" w:customStyle="1" w:styleId="1610">
    <w:name w:val="xl168"/>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宋体" w:hAnsi="宋体" w:cs="宋体"/>
      <w:b/>
      <w:bCs/>
      <w:kern w:val="0"/>
      <w:sz w:val="32"/>
      <w:szCs w:val="32"/>
    </w:rPr>
  </w:style>
  <w:style w:type="paragraph" w:customStyle="1" w:styleId="1611">
    <w:name w:val="xl169"/>
    <w:basedOn w:val="1"/>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612">
    <w:name w:val="xl170"/>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3">
    <w:name w:val="xl171"/>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4">
    <w:name w:val="xl172"/>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5">
    <w:name w:val="xl173"/>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6">
    <w:name w:val="xl174"/>
    <w:basedOn w:val="1"/>
    <w:qFormat/>
    <w:uiPriority w:val="0"/>
    <w:pPr>
      <w:widowControl/>
      <w:pBdr>
        <w:top w:val="single" w:color="auto" w:sz="8" w:space="0"/>
        <w:bottom w:val="single" w:color="auto" w:sz="4" w:space="0"/>
      </w:pBdr>
      <w:spacing w:before="100" w:beforeAutospacing="1" w:after="100" w:afterAutospacing="1"/>
      <w:jc w:val="center"/>
      <w:textAlignment w:val="center"/>
    </w:pPr>
    <w:rPr>
      <w:kern w:val="0"/>
      <w:sz w:val="24"/>
      <w:szCs w:val="24"/>
    </w:rPr>
  </w:style>
  <w:style w:type="paragraph" w:customStyle="1" w:styleId="1617">
    <w:name w:val="xl175"/>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8">
    <w:name w:val="xl176"/>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619">
    <w:name w:val="xl1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620">
    <w:name w:val="xl1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21">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622">
    <w:name w:val="xl1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623">
    <w:name w:val="xl181"/>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color w:val="FF0000"/>
      <w:kern w:val="0"/>
      <w:sz w:val="16"/>
      <w:szCs w:val="16"/>
    </w:rPr>
  </w:style>
  <w:style w:type="paragraph" w:customStyle="1" w:styleId="1624">
    <w:name w:val="xl18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25">
    <w:name w:val="xl18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626">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27">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28">
    <w:name w:val="xl18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29">
    <w:name w:val="xl18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1630">
    <w:name w:val="xl1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31">
    <w:name w:val="xl18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32">
    <w:name w:val="zxl正文首行缩进  2 字符 行距: Char10"/>
    <w:basedOn w:val="1"/>
    <w:qFormat/>
    <w:uiPriority w:val="0"/>
    <w:pPr>
      <w:widowControl/>
      <w:tabs>
        <w:tab w:val="left" w:pos="-1843"/>
        <w:tab w:val="left" w:pos="1727"/>
        <w:tab w:val="left" w:pos="1884"/>
      </w:tabs>
      <w:spacing w:line="336" w:lineRule="auto"/>
      <w:ind w:firstLine="559" w:firstLineChars="233"/>
      <w:textAlignment w:val="bottom"/>
      <w:outlineLvl w:val="0"/>
    </w:pPr>
    <w:rPr>
      <w:rFonts w:hAnsi="宋体"/>
      <w:sz w:val="24"/>
      <w:szCs w:val="24"/>
    </w:rPr>
  </w:style>
  <w:style w:type="character" w:customStyle="1" w:styleId="1633">
    <w:name w:val="tw4winMark"/>
    <w:qFormat/>
    <w:uiPriority w:val="0"/>
    <w:rPr>
      <w:vanish/>
      <w:color w:val="800080"/>
      <w:vertAlign w:val="subscript"/>
    </w:rPr>
  </w:style>
  <w:style w:type="paragraph" w:customStyle="1" w:styleId="1634">
    <w:name w:val="Char Char Char Char1 字元 字元 Char Char"/>
    <w:basedOn w:val="1"/>
    <w:qFormat/>
    <w:uiPriority w:val="0"/>
    <w:pPr>
      <w:adjustRightInd w:val="0"/>
      <w:spacing w:line="360" w:lineRule="atLeast"/>
      <w:textAlignment w:val="baseline"/>
    </w:pPr>
    <w:rPr>
      <w:szCs w:val="24"/>
    </w:rPr>
  </w:style>
  <w:style w:type="paragraph" w:customStyle="1" w:styleId="1635">
    <w:name w:val="字元 字元2"/>
    <w:basedOn w:val="1"/>
    <w:qFormat/>
    <w:uiPriority w:val="0"/>
    <w:rPr>
      <w:szCs w:val="24"/>
    </w:rPr>
  </w:style>
  <w:style w:type="paragraph" w:customStyle="1" w:styleId="1636">
    <w:name w:val="Char Char Char Char Char Char Char Char Char Char Char Char Char1"/>
    <w:basedOn w:val="1"/>
    <w:qFormat/>
    <w:uiPriority w:val="0"/>
    <w:rPr>
      <w:szCs w:val="24"/>
    </w:rPr>
  </w:style>
  <w:style w:type="paragraph" w:customStyle="1" w:styleId="1637">
    <w:name w:val="Char Char 字元 字元"/>
    <w:basedOn w:val="1"/>
    <w:qFormat/>
    <w:uiPriority w:val="0"/>
    <w:pPr>
      <w:widowControl/>
      <w:spacing w:after="160" w:line="240" w:lineRule="exact"/>
      <w:jc w:val="left"/>
    </w:pPr>
    <w:rPr>
      <w:rFonts w:ascii="Verdana" w:hAnsi="Verdana"/>
      <w:kern w:val="0"/>
      <w:sz w:val="20"/>
      <w:lang w:eastAsia="en-US"/>
    </w:rPr>
  </w:style>
  <w:style w:type="character" w:customStyle="1" w:styleId="1638">
    <w:name w:val="style10"/>
    <w:basedOn w:val="78"/>
    <w:qFormat/>
    <w:uiPriority w:val="0"/>
  </w:style>
  <w:style w:type="character" w:customStyle="1" w:styleId="1639">
    <w:name w:val="二级标题 Char Char"/>
    <w:qFormat/>
    <w:uiPriority w:val="0"/>
    <w:rPr>
      <w:rFonts w:eastAsia="黑体"/>
      <w:bCs/>
      <w:kern w:val="2"/>
      <w:sz w:val="28"/>
      <w:szCs w:val="28"/>
      <w:lang w:val="en-US" w:eastAsia="zh-CN" w:bidi="ar-SA"/>
    </w:rPr>
  </w:style>
  <w:style w:type="character" w:customStyle="1" w:styleId="1640">
    <w:name w:val="三级标题 Char Char"/>
    <w:qFormat/>
    <w:uiPriority w:val="0"/>
    <w:rPr>
      <w:rFonts w:eastAsia="宋体"/>
      <w:b/>
      <w:bCs/>
      <w:kern w:val="2"/>
      <w:sz w:val="32"/>
      <w:szCs w:val="32"/>
      <w:lang w:val="en-US" w:eastAsia="zh-CN" w:bidi="ar-SA"/>
    </w:rPr>
  </w:style>
  <w:style w:type="paragraph" w:customStyle="1" w:styleId="1641">
    <w:name w:val="样式 标题 1 + 首行缩进:  2 字符"/>
    <w:basedOn w:val="3"/>
    <w:qFormat/>
    <w:uiPriority w:val="0"/>
    <w:pPr>
      <w:spacing w:before="240" w:after="240" w:line="240" w:lineRule="auto"/>
      <w:jc w:val="left"/>
    </w:pPr>
    <w:rPr>
      <w:rFonts w:eastAsia="黑体" w:cs="宋体"/>
      <w:b w:val="0"/>
      <w:bCs w:val="0"/>
      <w:sz w:val="30"/>
      <w:szCs w:val="20"/>
    </w:rPr>
  </w:style>
  <w:style w:type="character" w:customStyle="1" w:styleId="1642">
    <w:name w:val="1051"/>
    <w:qFormat/>
    <w:uiPriority w:val="0"/>
    <w:rPr>
      <w:sz w:val="21"/>
      <w:szCs w:val="21"/>
    </w:rPr>
  </w:style>
  <w:style w:type="paragraph" w:customStyle="1" w:styleId="1643">
    <w:name w:val="text13"/>
    <w:basedOn w:val="1"/>
    <w:qFormat/>
    <w:uiPriority w:val="0"/>
    <w:pPr>
      <w:widowControl/>
      <w:spacing w:before="100" w:beforeAutospacing="1" w:after="100" w:afterAutospacing="1" w:line="375" w:lineRule="atLeast"/>
      <w:jc w:val="left"/>
    </w:pPr>
    <w:rPr>
      <w:rFonts w:ascii="ˎ̥" w:hAnsi="ˎ̥" w:cs="宋体"/>
      <w:kern w:val="0"/>
      <w:sz w:val="20"/>
    </w:rPr>
  </w:style>
  <w:style w:type="character" w:customStyle="1" w:styleId="1644">
    <w:name w:val="font11pt1"/>
    <w:qFormat/>
    <w:uiPriority w:val="0"/>
    <w:rPr>
      <w:sz w:val="22"/>
      <w:szCs w:val="22"/>
    </w:rPr>
  </w:style>
  <w:style w:type="paragraph" w:customStyle="1" w:styleId="1645">
    <w:name w:val="duanluo"/>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46">
    <w:name w:val="highlight1"/>
    <w:qFormat/>
    <w:uiPriority w:val="0"/>
    <w:rPr>
      <w:sz w:val="21"/>
      <w:szCs w:val="21"/>
    </w:rPr>
  </w:style>
  <w:style w:type="character" w:customStyle="1" w:styleId="1647">
    <w:name w:val="7011"/>
    <w:qFormat/>
    <w:uiPriority w:val="0"/>
    <w:rPr>
      <w:rFonts w:hint="eastAsia" w:ascii="宋体" w:hAnsi="宋体" w:eastAsia="宋体"/>
      <w:spacing w:val="454"/>
      <w:sz w:val="18"/>
      <w:szCs w:val="18"/>
    </w:rPr>
  </w:style>
  <w:style w:type="character" w:customStyle="1" w:styleId="1648">
    <w:name w:val="pfont1"/>
    <w:basedOn w:val="78"/>
    <w:qFormat/>
    <w:uiPriority w:val="0"/>
  </w:style>
  <w:style w:type="character" w:customStyle="1" w:styleId="1649">
    <w:name w:val="a141"/>
    <w:qFormat/>
    <w:uiPriority w:val="0"/>
    <w:rPr>
      <w:color w:val="333333"/>
      <w:sz w:val="21"/>
      <w:szCs w:val="21"/>
      <w:u w:val="none"/>
    </w:rPr>
  </w:style>
  <w:style w:type="character" w:customStyle="1" w:styleId="1650">
    <w:name w:val="f141"/>
    <w:qFormat/>
    <w:uiPriority w:val="0"/>
    <w:rPr>
      <w:color w:val="222222"/>
      <w:sz w:val="21"/>
      <w:szCs w:val="21"/>
    </w:rPr>
  </w:style>
  <w:style w:type="character" w:customStyle="1" w:styleId="1651">
    <w:name w:val="zsp14"/>
    <w:basedOn w:val="78"/>
    <w:qFormat/>
    <w:uiPriority w:val="0"/>
  </w:style>
  <w:style w:type="character" w:customStyle="1" w:styleId="1652">
    <w:name w:val="f14"/>
    <w:basedOn w:val="78"/>
    <w:qFormat/>
    <w:uiPriority w:val="0"/>
  </w:style>
  <w:style w:type="character" w:customStyle="1" w:styleId="1653">
    <w:name w:val="hangju"/>
    <w:basedOn w:val="78"/>
    <w:qFormat/>
    <w:uiPriority w:val="0"/>
  </w:style>
  <w:style w:type="character" w:customStyle="1" w:styleId="1654">
    <w:name w:val="style71"/>
    <w:qFormat/>
    <w:uiPriority w:val="0"/>
    <w:rPr>
      <w:b/>
      <w:bCs/>
      <w:color w:val="0000FF"/>
    </w:rPr>
  </w:style>
  <w:style w:type="character" w:customStyle="1" w:styleId="1655">
    <w:name w:val="newsf1"/>
    <w:qFormat/>
    <w:uiPriority w:val="0"/>
    <w:rPr>
      <w:sz w:val="21"/>
      <w:szCs w:val="21"/>
    </w:rPr>
  </w:style>
  <w:style w:type="character" w:customStyle="1" w:styleId="1656">
    <w:name w:val="zhengwen"/>
    <w:basedOn w:val="78"/>
    <w:qFormat/>
    <w:uiPriority w:val="0"/>
  </w:style>
  <w:style w:type="character" w:customStyle="1" w:styleId="1657">
    <w:name w:val="yin"/>
    <w:basedOn w:val="78"/>
    <w:qFormat/>
    <w:uiPriority w:val="0"/>
  </w:style>
  <w:style w:type="paragraph" w:customStyle="1" w:styleId="1658">
    <w:name w:val="10"/>
    <w:basedOn w:val="1"/>
    <w:qFormat/>
    <w:uiPriority w:val="0"/>
  </w:style>
  <w:style w:type="paragraph" w:customStyle="1" w:styleId="1659">
    <w:name w:val="环评正文"/>
    <w:next w:val="1"/>
    <w:link w:val="1660"/>
    <w:qFormat/>
    <w:uiPriority w:val="0"/>
    <w:pPr>
      <w:spacing w:line="360" w:lineRule="auto"/>
      <w:ind w:firstLine="200" w:firstLineChars="200"/>
    </w:pPr>
    <w:rPr>
      <w:rFonts w:ascii="仿宋_GB2312" w:hAnsi="Times New Roman" w:eastAsia="仿宋_GB2312" w:cs="Times New Roman"/>
      <w:kern w:val="2"/>
      <w:sz w:val="28"/>
      <w:szCs w:val="20"/>
      <w:lang w:val="en-US" w:eastAsia="zh-CN" w:bidi="ar-SA"/>
    </w:rPr>
  </w:style>
  <w:style w:type="character" w:customStyle="1" w:styleId="1660">
    <w:name w:val="环评正文 Char"/>
    <w:link w:val="1659"/>
    <w:qFormat/>
    <w:uiPriority w:val="0"/>
    <w:rPr>
      <w:rFonts w:ascii="仿宋_GB2312" w:hAnsi="Times New Roman" w:eastAsia="仿宋_GB2312" w:cs="Times New Roman"/>
      <w:sz w:val="28"/>
      <w:szCs w:val="20"/>
    </w:rPr>
  </w:style>
  <w:style w:type="character" w:customStyle="1" w:styleId="1661">
    <w:name w:val="表格1 Char"/>
    <w:qFormat/>
    <w:uiPriority w:val="0"/>
    <w:rPr>
      <w:rFonts w:ascii="宋体" w:eastAsia="宋体"/>
      <w:sz w:val="21"/>
      <w:lang w:bidi="ar-SA"/>
    </w:rPr>
  </w:style>
  <w:style w:type="paragraph" w:customStyle="1" w:styleId="1662">
    <w:name w:val="航标"/>
    <w:basedOn w:val="1"/>
    <w:next w:val="1"/>
    <w:link w:val="1663"/>
    <w:semiHidden/>
    <w:qFormat/>
    <w:uiPriority w:val="0"/>
    <w:pPr>
      <w:topLinePunct/>
      <w:spacing w:line="486" w:lineRule="exact"/>
      <w:ind w:firstLine="200" w:firstLineChars="200"/>
      <w:jc w:val="left"/>
    </w:pPr>
    <w:rPr>
      <w:rFonts w:ascii="仿宋_GB2312" w:eastAsia="仿宋_GB2312"/>
      <w:b/>
      <w:color w:val="000000"/>
      <w:sz w:val="28"/>
    </w:rPr>
  </w:style>
  <w:style w:type="character" w:customStyle="1" w:styleId="1663">
    <w:name w:val="航标 Char"/>
    <w:link w:val="1662"/>
    <w:semiHidden/>
    <w:qFormat/>
    <w:uiPriority w:val="0"/>
    <w:rPr>
      <w:rFonts w:ascii="仿宋_GB2312" w:hAnsi="Times New Roman" w:eastAsia="仿宋_GB2312" w:cs="Times New Roman"/>
      <w:b/>
      <w:color w:val="000000"/>
      <w:sz w:val="28"/>
      <w:szCs w:val="20"/>
    </w:rPr>
  </w:style>
  <w:style w:type="paragraph" w:customStyle="1" w:styleId="1664">
    <w:name w:val="11"/>
    <w:basedOn w:val="17"/>
    <w:qFormat/>
    <w:uiPriority w:val="0"/>
    <w:pPr>
      <w:autoSpaceDE w:val="0"/>
      <w:autoSpaceDN w:val="0"/>
      <w:adjustRightInd w:val="0"/>
      <w:spacing w:after="0"/>
      <w:ind w:firstLine="453" w:firstLineChars="200"/>
      <w:textAlignment w:val="baseline"/>
    </w:pPr>
    <w:rPr>
      <w:rFonts w:ascii="宋体" w:hAnsi="宋体"/>
      <w:kern w:val="0"/>
      <w:sz w:val="24"/>
      <w:szCs w:val="24"/>
    </w:rPr>
  </w:style>
  <w:style w:type="paragraph" w:customStyle="1" w:styleId="1665">
    <w:name w:val="样式 样式 样式 正文 首行缩进 + 首行缩进:  2 字符 行距: 单倍行距 + 首行缩进:  2 字符 + 小四 首行缩进..."/>
    <w:basedOn w:val="1"/>
    <w:link w:val="1666"/>
    <w:qFormat/>
    <w:uiPriority w:val="0"/>
    <w:pPr>
      <w:spacing w:line="312" w:lineRule="auto"/>
      <w:ind w:firstLine="200" w:firstLineChars="200"/>
    </w:pPr>
    <w:rPr>
      <w:rFonts w:cs="宋体"/>
      <w:sz w:val="24"/>
    </w:rPr>
  </w:style>
  <w:style w:type="character" w:customStyle="1" w:styleId="1666">
    <w:name w:val="样式 样式 样式 正文 首行缩进 + 首行缩进:  2 字符 行距: 单倍行距 + 首行缩进:  2 字符 + 小四 首行缩进... Char"/>
    <w:link w:val="1665"/>
    <w:qFormat/>
    <w:uiPriority w:val="0"/>
    <w:rPr>
      <w:rFonts w:ascii="Times New Roman" w:hAnsi="Times New Roman" w:eastAsia="宋体" w:cs="宋体"/>
      <w:sz w:val="24"/>
      <w:szCs w:val="20"/>
    </w:rPr>
  </w:style>
  <w:style w:type="paragraph" w:customStyle="1" w:styleId="1667">
    <w:name w:val="样式 样式 样式 样式 正文 首行缩进 + 首行缩进:  2 字符 行距: 单倍行距 + 首行缩进:  2 字符 + 小四 首行...2"/>
    <w:basedOn w:val="1665"/>
    <w:link w:val="1668"/>
    <w:qFormat/>
    <w:uiPriority w:val="0"/>
    <w:pPr>
      <w:ind w:firstLine="480"/>
    </w:pPr>
    <w:rPr>
      <w:rFonts w:ascii="Arial" w:hAnsi="Arial"/>
    </w:rPr>
  </w:style>
  <w:style w:type="character" w:customStyle="1" w:styleId="1668">
    <w:name w:val="样式 样式 样式 样式 正文 首行缩进 + 首行缩进:  2 字符 行距: 单倍行距 + 首行缩进:  2 字符 + 小四 首行...2 Char"/>
    <w:link w:val="1667"/>
    <w:qFormat/>
    <w:uiPriority w:val="0"/>
    <w:rPr>
      <w:rFonts w:ascii="Arial" w:hAnsi="Arial" w:eastAsia="宋体" w:cs="宋体"/>
      <w:sz w:val="24"/>
      <w:szCs w:val="20"/>
    </w:rPr>
  </w:style>
  <w:style w:type="paragraph" w:customStyle="1" w:styleId="1669">
    <w:name w:val="trsp-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70">
    <w:name w:val="Char1 Char Char Char Char Char Char2 Char Char Char Char Char Char Char Char Char Char Char Char Char Char Char Char Char Char"/>
    <w:basedOn w:val="1"/>
    <w:qFormat/>
    <w:uiPriority w:val="0"/>
    <w:rPr>
      <w:szCs w:val="24"/>
    </w:rPr>
  </w:style>
  <w:style w:type="paragraph" w:customStyle="1" w:styleId="1671">
    <w:name w:val="Normal+1"/>
    <w:basedOn w:val="369"/>
    <w:next w:val="369"/>
    <w:qFormat/>
    <w:uiPriority w:val="0"/>
    <w:rPr>
      <w:rFonts w:ascii="宋体" w:eastAsia="宋体"/>
      <w:color w:val="auto"/>
    </w:rPr>
  </w:style>
  <w:style w:type="character" w:customStyle="1" w:styleId="1672">
    <w:name w:val="项标题(1) Char1"/>
    <w:qFormat/>
    <w:uiPriority w:val="0"/>
    <w:rPr>
      <w:rFonts w:eastAsia="宋体"/>
      <w:b/>
      <w:sz w:val="24"/>
      <w:lang w:val="en-US" w:eastAsia="zh-CN" w:bidi="ar-SA"/>
    </w:rPr>
  </w:style>
  <w:style w:type="character" w:customStyle="1" w:styleId="1673">
    <w:name w:val="H6 Char2"/>
    <w:qFormat/>
    <w:uiPriority w:val="0"/>
    <w:rPr>
      <w:rFonts w:ascii="Arial" w:hAnsi="Arial" w:eastAsia="黑体"/>
      <w:b/>
      <w:sz w:val="24"/>
      <w:lang w:val="en-US" w:eastAsia="zh-CN" w:bidi="ar-SA"/>
    </w:rPr>
  </w:style>
  <w:style w:type="character" w:customStyle="1" w:styleId="1674">
    <w:name w:val="干标题(a) Char1"/>
    <w:qFormat/>
    <w:uiPriority w:val="0"/>
    <w:rPr>
      <w:rFonts w:ascii="Arial" w:hAnsi="Arial" w:eastAsia="黑体"/>
      <w:sz w:val="24"/>
      <w:lang w:val="en-US" w:eastAsia="zh-CN" w:bidi="ar-SA"/>
    </w:rPr>
  </w:style>
  <w:style w:type="character" w:customStyle="1" w:styleId="1675">
    <w:name w:val="表标 Char2"/>
    <w:qFormat/>
    <w:uiPriority w:val="0"/>
    <w:rPr>
      <w:rFonts w:eastAsia="宋体"/>
      <w:kern w:val="2"/>
      <w:sz w:val="21"/>
      <w:lang w:val="en-US" w:eastAsia="zh-CN" w:bidi="ar-SA"/>
    </w:rPr>
  </w:style>
  <w:style w:type="character" w:customStyle="1" w:styleId="1676">
    <w:name w:val="目标题 1) Char1"/>
    <w:qFormat/>
    <w:uiPriority w:val="0"/>
    <w:rPr>
      <w:rFonts w:ascii="Arial" w:hAnsi="Arial" w:eastAsia="黑体"/>
      <w:sz w:val="24"/>
      <w:lang w:val="en-US" w:eastAsia="zh-CN" w:bidi="ar-SA"/>
    </w:rPr>
  </w:style>
  <w:style w:type="character" w:customStyle="1" w:styleId="1677">
    <w:name w:val="列表项目符号 Char"/>
    <w:qFormat/>
    <w:uiPriority w:val="0"/>
    <w:rPr>
      <w:rFonts w:eastAsia="宋体"/>
      <w:kern w:val="2"/>
      <w:sz w:val="21"/>
      <w:szCs w:val="24"/>
      <w:lang w:val="en-US" w:eastAsia="zh-CN" w:bidi="ar-SA"/>
    </w:rPr>
  </w:style>
  <w:style w:type="paragraph" w:customStyle="1" w:styleId="1678">
    <w:name w:val="默认段落字体 Para Char Char Char Char Char Char Char Char Char1 Char Char Char Char Char Char Char"/>
    <w:basedOn w:val="26"/>
    <w:qFormat/>
    <w:uiPriority w:val="0"/>
    <w:rPr>
      <w:rFonts w:ascii="Tahoma" w:hAnsi="Tahoma" w:cs="Tahoma"/>
      <w:sz w:val="24"/>
      <w:szCs w:val="24"/>
    </w:rPr>
  </w:style>
  <w:style w:type="paragraph" w:customStyle="1" w:styleId="1679">
    <w:name w:val="样式 标题 1 + 居中"/>
    <w:basedOn w:val="3"/>
    <w:qFormat/>
    <w:uiPriority w:val="0"/>
    <w:pPr>
      <w:tabs>
        <w:tab w:val="left" w:pos="360"/>
      </w:tabs>
      <w:spacing w:before="0" w:after="0" w:line="360" w:lineRule="auto"/>
      <w:jc w:val="center"/>
    </w:pPr>
    <w:rPr>
      <w:rFonts w:cs="宋体"/>
      <w:snapToGrid w:val="0"/>
      <w:kern w:val="0"/>
      <w:sz w:val="32"/>
      <w:szCs w:val="20"/>
    </w:rPr>
  </w:style>
  <w:style w:type="paragraph" w:customStyle="1" w:styleId="1680">
    <w:name w:val="文"/>
    <w:basedOn w:val="42"/>
    <w:qFormat/>
    <w:uiPriority w:val="0"/>
    <w:pPr>
      <w:spacing w:line="288" w:lineRule="auto"/>
    </w:pPr>
    <w:rPr>
      <w:rFonts w:ascii="仿宋_GB2312" w:eastAsia="仿宋_GB2312"/>
      <w:sz w:val="32"/>
    </w:rPr>
  </w:style>
  <w:style w:type="paragraph" w:customStyle="1" w:styleId="1681">
    <w:name w:val="Char Char Char Char Char Char Char Char Char Char Char Char Char Char Char1 Char Char Char Char Char Char Char"/>
    <w:basedOn w:val="1"/>
    <w:semiHidden/>
    <w:qFormat/>
    <w:uiPriority w:val="0"/>
    <w:pPr>
      <w:spacing w:line="480" w:lineRule="auto"/>
      <w:ind w:firstLine="480" w:firstLineChars="200"/>
    </w:pPr>
    <w:rPr>
      <w:rFonts w:ascii="宋体" w:hAnsi="宋体" w:cs="宋体"/>
      <w:sz w:val="24"/>
      <w:szCs w:val="24"/>
    </w:rPr>
  </w:style>
  <w:style w:type="paragraph" w:customStyle="1" w:styleId="1682">
    <w:name w:val="表格字体"/>
    <w:basedOn w:val="1"/>
    <w:qFormat/>
    <w:uiPriority w:val="0"/>
    <w:pPr>
      <w:spacing w:line="240" w:lineRule="atLeast"/>
      <w:jc w:val="center"/>
    </w:pPr>
    <w:rPr>
      <w:snapToGrid w:val="0"/>
      <w:kern w:val="28"/>
      <w:sz w:val="24"/>
      <w:szCs w:val="24"/>
    </w:rPr>
  </w:style>
  <w:style w:type="paragraph" w:customStyle="1" w:styleId="1683">
    <w:name w:val="表格-居中"/>
    <w:basedOn w:val="1"/>
    <w:next w:val="1"/>
    <w:qFormat/>
    <w:uiPriority w:val="0"/>
    <w:pPr>
      <w:jc w:val="center"/>
    </w:pPr>
    <w:rPr>
      <w:rFonts w:ascii="黑体" w:eastAsia="黑体"/>
      <w:szCs w:val="21"/>
    </w:rPr>
  </w:style>
  <w:style w:type="paragraph" w:customStyle="1" w:styleId="1684">
    <w:name w:val="13"/>
    <w:basedOn w:val="1"/>
    <w:qFormat/>
    <w:uiPriority w:val="0"/>
  </w:style>
  <w:style w:type="character" w:customStyle="1" w:styleId="1685">
    <w:name w:val="doc_title1"/>
    <w:qFormat/>
    <w:uiPriority w:val="0"/>
    <w:rPr>
      <w:color w:val="333333"/>
      <w:sz w:val="30"/>
      <w:szCs w:val="30"/>
    </w:rPr>
  </w:style>
  <w:style w:type="paragraph" w:customStyle="1" w:styleId="1686">
    <w:name w:val="12"/>
    <w:basedOn w:val="1"/>
    <w:qFormat/>
    <w:uiPriority w:val="0"/>
  </w:style>
  <w:style w:type="character" w:customStyle="1" w:styleId="1687">
    <w:name w:val="Char Char111"/>
    <w:qFormat/>
    <w:uiPriority w:val="0"/>
    <w:rPr>
      <w:rFonts w:eastAsia="宋体"/>
      <w:b/>
      <w:bCs/>
      <w:kern w:val="2"/>
      <w:sz w:val="28"/>
      <w:szCs w:val="28"/>
      <w:lang w:val="en-US" w:eastAsia="zh-CN" w:bidi="ar-SA"/>
    </w:rPr>
  </w:style>
  <w:style w:type="character" w:customStyle="1" w:styleId="1688">
    <w:name w:val="Char Char61"/>
    <w:qFormat/>
    <w:uiPriority w:val="0"/>
    <w:rPr>
      <w:rFonts w:eastAsia="宋体"/>
      <w:kern w:val="2"/>
      <w:sz w:val="21"/>
      <w:lang w:val="en-US" w:eastAsia="zh-CN" w:bidi="ar-SA"/>
    </w:rPr>
  </w:style>
  <w:style w:type="character" w:customStyle="1" w:styleId="1689">
    <w:name w:val="Char Char71"/>
    <w:qFormat/>
    <w:uiPriority w:val="0"/>
    <w:rPr>
      <w:rFonts w:eastAsia="宋体"/>
      <w:kern w:val="2"/>
      <w:sz w:val="18"/>
      <w:szCs w:val="18"/>
      <w:lang w:val="en-US" w:eastAsia="zh-CN" w:bidi="ar-SA"/>
    </w:rPr>
  </w:style>
  <w:style w:type="character" w:customStyle="1" w:styleId="1690">
    <w:name w:val="Char Char81"/>
    <w:qFormat/>
    <w:uiPriority w:val="0"/>
    <w:rPr>
      <w:rFonts w:eastAsia="宋体"/>
      <w:sz w:val="28"/>
      <w:lang w:val="en-US" w:eastAsia="zh-CN" w:bidi="ar-SA"/>
    </w:rPr>
  </w:style>
  <w:style w:type="character" w:customStyle="1" w:styleId="1691">
    <w:name w:val="Char Char51"/>
    <w:qFormat/>
    <w:uiPriority w:val="0"/>
    <w:rPr>
      <w:rFonts w:ascii="宋体" w:hAnsi="Courier New" w:eastAsia="宋体"/>
      <w:kern w:val="2"/>
      <w:sz w:val="28"/>
      <w:lang w:val="en-US" w:eastAsia="zh-CN" w:bidi="ar-SA"/>
    </w:rPr>
  </w:style>
  <w:style w:type="character" w:customStyle="1" w:styleId="1692">
    <w:name w:val="Char Char101"/>
    <w:qFormat/>
    <w:uiPriority w:val="0"/>
    <w:rPr>
      <w:rFonts w:eastAsia="宋体"/>
      <w:sz w:val="28"/>
      <w:lang w:val="en-US" w:eastAsia="zh-CN" w:bidi="ar-SA"/>
    </w:rPr>
  </w:style>
  <w:style w:type="paragraph" w:customStyle="1" w:styleId="1693">
    <w:name w:val="Char1 Char Char Char Char Char Char2"/>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694">
    <w:name w:val="Char Char Char Char21"/>
    <w:basedOn w:val="1"/>
    <w:qFormat/>
    <w:uiPriority w:val="0"/>
    <w:rPr>
      <w:szCs w:val="24"/>
    </w:rPr>
  </w:style>
  <w:style w:type="paragraph" w:customStyle="1" w:styleId="1695">
    <w:name w:val="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1696">
    <w:name w:val="Char Char Char Char Char Char Char Char Char Char2 Char Char Char Char Char Char1"/>
    <w:basedOn w:val="26"/>
    <w:qFormat/>
    <w:uiPriority w:val="0"/>
    <w:pPr>
      <w:keepNext/>
      <w:spacing w:beforeLines="100"/>
    </w:pPr>
    <w:rPr>
      <w:rFonts w:ascii="Tahoma" w:hAnsi="Tahoma"/>
      <w:sz w:val="24"/>
      <w:szCs w:val="24"/>
    </w:rPr>
  </w:style>
  <w:style w:type="paragraph" w:customStyle="1" w:styleId="1697">
    <w:name w:val="Char Char Char Char Char Char Char Char Char Char Char Char Char Char Char Char Char Char Char1"/>
    <w:basedOn w:val="1"/>
    <w:qFormat/>
    <w:uiPriority w:val="0"/>
  </w:style>
  <w:style w:type="paragraph" w:customStyle="1" w:styleId="1698">
    <w:name w:val="Char1 Char Char Char Char Char Char2 Char Char Char Char Char Char2 Char Char Char Char Char Char1"/>
    <w:basedOn w:val="1"/>
    <w:qFormat/>
    <w:uiPriority w:val="0"/>
    <w:rPr>
      <w:szCs w:val="24"/>
    </w:rPr>
  </w:style>
  <w:style w:type="paragraph" w:customStyle="1" w:styleId="1699">
    <w:name w:val="Char Char1 Char1"/>
    <w:basedOn w:val="1"/>
    <w:qFormat/>
    <w:uiPriority w:val="0"/>
    <w:rPr>
      <w:sz w:val="24"/>
      <w:szCs w:val="24"/>
    </w:rPr>
  </w:style>
  <w:style w:type="paragraph" w:customStyle="1" w:styleId="1700">
    <w:name w:val="Char1 Char Char Char Char Char Char2 Char Char Char Char Char Char2 Char Char Char Char Char Char Char Char Char Char Char Char1"/>
    <w:basedOn w:val="1"/>
    <w:qFormat/>
    <w:uiPriority w:val="0"/>
    <w:rPr>
      <w:szCs w:val="24"/>
    </w:rPr>
  </w:style>
  <w:style w:type="paragraph" w:customStyle="1" w:styleId="1701">
    <w:name w:val="Char Char141"/>
    <w:basedOn w:val="1"/>
    <w:qFormat/>
    <w:uiPriority w:val="0"/>
    <w:pPr>
      <w:adjustRightInd w:val="0"/>
      <w:spacing w:line="360" w:lineRule="atLeast"/>
      <w:textAlignment w:val="baseline"/>
    </w:pPr>
    <w:rPr>
      <w:szCs w:val="24"/>
    </w:rPr>
  </w:style>
  <w:style w:type="paragraph" w:customStyle="1" w:styleId="1702">
    <w:name w:val="Char1 Char Char Char Char Char Char2 Char Char Char Char Char Char1"/>
    <w:basedOn w:val="1"/>
    <w:qFormat/>
    <w:uiPriority w:val="0"/>
    <w:rPr>
      <w:szCs w:val="24"/>
    </w:rPr>
  </w:style>
  <w:style w:type="paragraph" w:customStyle="1" w:styleId="1703">
    <w:name w:val="Char41"/>
    <w:basedOn w:val="26"/>
    <w:qFormat/>
    <w:uiPriority w:val="0"/>
    <w:pPr>
      <w:keepNext/>
      <w:spacing w:beforeLines="100"/>
    </w:pPr>
    <w:rPr>
      <w:rFonts w:ascii="Tahoma" w:hAnsi="Tahoma"/>
      <w:sz w:val="24"/>
      <w:szCs w:val="24"/>
    </w:rPr>
  </w:style>
  <w:style w:type="paragraph" w:customStyle="1" w:styleId="1704">
    <w:name w:val="Char Char Char Char Char Char Char Char Char Char Char Char Char Char Char Char1"/>
    <w:basedOn w:val="1"/>
    <w:qFormat/>
    <w:uiPriority w:val="0"/>
    <w:rPr>
      <w:szCs w:val="24"/>
    </w:rPr>
  </w:style>
  <w:style w:type="paragraph" w:customStyle="1" w:styleId="1705">
    <w:name w:val="Char1 Char Char Char Char Char Char11"/>
    <w:basedOn w:val="1"/>
    <w:qFormat/>
    <w:uiPriority w:val="0"/>
    <w:rPr>
      <w:szCs w:val="24"/>
    </w:rPr>
  </w:style>
  <w:style w:type="paragraph" w:customStyle="1" w:styleId="1706">
    <w:name w:val="列出段落11"/>
    <w:basedOn w:val="1"/>
    <w:qFormat/>
    <w:uiPriority w:val="0"/>
    <w:pPr>
      <w:ind w:firstLine="420" w:firstLineChars="200"/>
    </w:pPr>
    <w:rPr>
      <w:szCs w:val="24"/>
    </w:rPr>
  </w:style>
  <w:style w:type="paragraph" w:customStyle="1" w:styleId="1707">
    <w:name w:val="Char Char Char Char11"/>
    <w:basedOn w:val="26"/>
    <w:qFormat/>
    <w:uiPriority w:val="0"/>
    <w:pPr>
      <w:keepNext/>
      <w:spacing w:beforeLines="100"/>
    </w:pPr>
    <w:rPr>
      <w:rFonts w:ascii="Tahoma" w:hAnsi="Tahoma"/>
      <w:sz w:val="24"/>
      <w:szCs w:val="24"/>
    </w:rPr>
  </w:style>
  <w:style w:type="paragraph" w:customStyle="1" w:styleId="1708">
    <w:name w:val="Char Char2 Char Char Char Char1"/>
    <w:basedOn w:val="1"/>
    <w:qFormat/>
    <w:uiPriority w:val="0"/>
    <w:rPr>
      <w:szCs w:val="24"/>
    </w:rPr>
  </w:style>
  <w:style w:type="paragraph" w:customStyle="1" w:styleId="1709">
    <w:name w:val="Char1 Char Char Char Char Char Char2 Char Char Char11"/>
    <w:basedOn w:val="1"/>
    <w:qFormat/>
    <w:uiPriority w:val="0"/>
    <w:rPr>
      <w:szCs w:val="24"/>
    </w:rPr>
  </w:style>
  <w:style w:type="paragraph" w:customStyle="1" w:styleId="1710">
    <w:name w:val="Char Char Char Char Char2 Char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711">
    <w:name w:val="Char3"/>
    <w:basedOn w:val="1"/>
    <w:semiHidden/>
    <w:qFormat/>
    <w:uiPriority w:val="0"/>
    <w:rPr>
      <w:sz w:val="24"/>
      <w:szCs w:val="24"/>
    </w:rPr>
  </w:style>
  <w:style w:type="paragraph" w:customStyle="1" w:styleId="1712">
    <w:name w:val="Char Char Char Char Char Char Char Char Char Char1"/>
    <w:basedOn w:val="1"/>
    <w:semiHidden/>
    <w:qFormat/>
    <w:uiPriority w:val="0"/>
    <w:pPr>
      <w:spacing w:line="240" w:lineRule="exact"/>
      <w:ind w:firstLine="200" w:firstLineChars="200"/>
    </w:pPr>
    <w:rPr>
      <w:rFonts w:ascii="宋体" w:hAnsi="宋体" w:cs="宋体"/>
      <w:sz w:val="24"/>
      <w:szCs w:val="24"/>
    </w:rPr>
  </w:style>
  <w:style w:type="paragraph" w:customStyle="1" w:styleId="1713">
    <w:name w:val="字元 字元"/>
    <w:basedOn w:val="1"/>
    <w:qFormat/>
    <w:uiPriority w:val="0"/>
    <w:rPr>
      <w:szCs w:val="21"/>
    </w:rPr>
  </w:style>
  <w:style w:type="paragraph" w:customStyle="1" w:styleId="1714">
    <w:name w:val="表格文字+"/>
    <w:basedOn w:val="1"/>
    <w:qFormat/>
    <w:uiPriority w:val="0"/>
    <w:pPr>
      <w:tabs>
        <w:tab w:val="left" w:pos="3720"/>
      </w:tabs>
      <w:autoSpaceDE w:val="0"/>
      <w:autoSpaceDN w:val="0"/>
      <w:adjustRightInd w:val="0"/>
      <w:jc w:val="center"/>
      <w:textAlignment w:val="bottom"/>
    </w:pPr>
    <w:rPr>
      <w:rFonts w:cs="宋体"/>
      <w:kern w:val="0"/>
    </w:rPr>
  </w:style>
  <w:style w:type="character" w:customStyle="1" w:styleId="1715">
    <w:name w:val="表 Char"/>
    <w:link w:val="402"/>
    <w:qFormat/>
    <w:uiPriority w:val="0"/>
    <w:rPr>
      <w:rFonts w:ascii="宋体" w:hAnsi="Times New Roman" w:eastAsia="宋体" w:cs="Times New Roman"/>
      <w:bCs/>
      <w:kern w:val="0"/>
      <w:szCs w:val="20"/>
    </w:rPr>
  </w:style>
  <w:style w:type="paragraph" w:customStyle="1" w:styleId="1716">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character" w:customStyle="1" w:styleId="1717">
    <w:name w:val="Placeholder Text"/>
    <w:semiHidden/>
    <w:qFormat/>
    <w:uiPriority w:val="99"/>
    <w:rPr>
      <w:color w:val="808080"/>
    </w:rPr>
  </w:style>
  <w:style w:type="character" w:customStyle="1" w:styleId="1718">
    <w:name w:val="标题 22 Char Char"/>
    <w:qFormat/>
    <w:uiPriority w:val="0"/>
    <w:rPr>
      <w:rFonts w:ascii="宋体" w:hAnsi="宋体"/>
      <w:b/>
      <w:bCs/>
      <w:kern w:val="2"/>
      <w:sz w:val="28"/>
      <w:szCs w:val="32"/>
    </w:rPr>
  </w:style>
  <w:style w:type="paragraph" w:customStyle="1" w:styleId="1719">
    <w:name w:val="样式 样式 列表 + 五号 非加粗 + 居中"/>
    <w:basedOn w:val="1"/>
    <w:qFormat/>
    <w:uiPriority w:val="0"/>
    <w:pPr>
      <w:jc w:val="center"/>
    </w:pPr>
    <w:rPr>
      <w:rFonts w:cs="宋体"/>
      <w:kern w:val="0"/>
    </w:rPr>
  </w:style>
  <w:style w:type="paragraph" w:customStyle="1" w:styleId="1720">
    <w:name w:val="表格（5号）"/>
    <w:basedOn w:val="1"/>
    <w:qFormat/>
    <w:uiPriority w:val="0"/>
    <w:pPr>
      <w:spacing w:line="360" w:lineRule="exact"/>
      <w:ind w:left="-113" w:right="-113"/>
      <w:jc w:val="center"/>
    </w:pPr>
    <w:rPr>
      <w:rFonts w:ascii="宋体" w:hAnsi="宋体" w:cs="Courier New"/>
      <w:color w:val="000000"/>
      <w:sz w:val="18"/>
    </w:rPr>
  </w:style>
  <w:style w:type="paragraph" w:customStyle="1" w:styleId="1721">
    <w:name w:val="样式 样式 小四 段前: 7.8 磅 段后: 7.8 磅 行距: 1.5 倍行距 + 首行缩进:  2 字符"/>
    <w:basedOn w:val="1"/>
    <w:qFormat/>
    <w:uiPriority w:val="0"/>
    <w:pPr>
      <w:spacing w:line="360" w:lineRule="auto"/>
      <w:ind w:firstLine="480"/>
    </w:pPr>
    <w:rPr>
      <w:sz w:val="24"/>
    </w:rPr>
  </w:style>
  <w:style w:type="paragraph" w:customStyle="1" w:styleId="1722">
    <w:name w:val="Char Char19"/>
    <w:basedOn w:val="1"/>
    <w:qFormat/>
    <w:uiPriority w:val="0"/>
    <w:rPr>
      <w:szCs w:val="24"/>
    </w:rPr>
  </w:style>
  <w:style w:type="paragraph" w:customStyle="1" w:styleId="1723">
    <w:name w:val="样式 标题 3"/>
    <w:basedOn w:val="5"/>
    <w:qFormat/>
    <w:uiPriority w:val="0"/>
    <w:pPr>
      <w:numPr>
        <w:ilvl w:val="2"/>
        <w:numId w:val="11"/>
      </w:numPr>
      <w:spacing w:line="480" w:lineRule="exact"/>
    </w:pPr>
    <w:rPr>
      <w:rFonts w:cs="宋体"/>
      <w:sz w:val="28"/>
      <w:szCs w:val="20"/>
    </w:rPr>
  </w:style>
  <w:style w:type="paragraph" w:customStyle="1" w:styleId="1724">
    <w:name w:val="样式 标题 4 + (西文) Times New Roman (中文) 宋体 四号 行距: 固定值 24 磅"/>
    <w:basedOn w:val="6"/>
    <w:qFormat/>
    <w:uiPriority w:val="0"/>
    <w:pPr>
      <w:numPr>
        <w:ilvl w:val="3"/>
        <w:numId w:val="11"/>
      </w:numPr>
      <w:spacing w:line="500" w:lineRule="exact"/>
    </w:pPr>
    <w:rPr>
      <w:rFonts w:ascii="Times New Roman" w:hAnsi="Times New Roman" w:eastAsia="宋体" w:cs="宋体"/>
      <w:b w:val="0"/>
      <w:szCs w:val="20"/>
    </w:rPr>
  </w:style>
  <w:style w:type="paragraph" w:customStyle="1" w:styleId="1725">
    <w:name w:val="样式 标题 2 + Times New Roman 左侧:  0 厘米 首行缩进:  0 厘米 行距: 固定值 24 磅"/>
    <w:basedOn w:val="4"/>
    <w:qFormat/>
    <w:uiPriority w:val="0"/>
    <w:pPr>
      <w:spacing w:before="0" w:after="0" w:line="360" w:lineRule="auto"/>
      <w:ind w:firstLine="480"/>
    </w:pPr>
    <w:rPr>
      <w:rFonts w:ascii="Times New Roman" w:hAnsi="宋体" w:eastAsia="宋体"/>
      <w:b w:val="0"/>
      <w:sz w:val="24"/>
      <w:szCs w:val="24"/>
    </w:rPr>
  </w:style>
  <w:style w:type="paragraph" w:customStyle="1" w:styleId="1726">
    <w:name w:val="填表内容"/>
    <w:basedOn w:val="1"/>
    <w:qFormat/>
    <w:uiPriority w:val="0"/>
    <w:pPr>
      <w:adjustRightInd w:val="0"/>
      <w:spacing w:line="480" w:lineRule="exact"/>
      <w:ind w:firstLine="560" w:firstLineChars="200"/>
      <w:jc w:val="left"/>
      <w:textAlignment w:val="baseline"/>
    </w:pPr>
    <w:rPr>
      <w:rFonts w:ascii="楷体_GB2312" w:eastAsia="楷体_GB2312"/>
      <w:sz w:val="28"/>
    </w:rPr>
  </w:style>
  <w:style w:type="paragraph" w:customStyle="1" w:styleId="1727">
    <w:name w:val="char"/>
    <w:basedOn w:val="1"/>
    <w:qFormat/>
    <w:uiPriority w:val="0"/>
    <w:pPr>
      <w:widowControl/>
      <w:spacing w:after="160" w:line="240" w:lineRule="exact"/>
      <w:jc w:val="left"/>
    </w:pPr>
    <w:rPr>
      <w:rFonts w:ascii="Verdana" w:hAnsi="Verdana" w:eastAsia="仿宋_GB2312" w:cs="”“Times New Roman”“"/>
      <w:kern w:val="0"/>
      <w:sz w:val="24"/>
      <w:lang w:eastAsia="en-US"/>
    </w:rPr>
  </w:style>
  <w:style w:type="character" w:customStyle="1" w:styleId="1728">
    <w:name w:val="5表文 Char Char"/>
    <w:link w:val="1729"/>
    <w:qFormat/>
    <w:uiPriority w:val="0"/>
  </w:style>
  <w:style w:type="paragraph" w:customStyle="1" w:styleId="1729">
    <w:name w:val="5表文"/>
    <w:basedOn w:val="1"/>
    <w:link w:val="1728"/>
    <w:qFormat/>
    <w:uiPriority w:val="0"/>
    <w:pPr>
      <w:jc w:val="center"/>
    </w:pPr>
    <w:rPr>
      <w:rFonts w:asciiTheme="minorHAnsi" w:hAnsiTheme="minorHAnsi" w:eastAsiaTheme="minorEastAsia" w:cstheme="minorBidi"/>
      <w:szCs w:val="22"/>
    </w:rPr>
  </w:style>
  <w:style w:type="character" w:customStyle="1" w:styleId="1730">
    <w:name w:val="表文6 Char Char"/>
    <w:link w:val="1731"/>
    <w:qFormat/>
    <w:uiPriority w:val="0"/>
  </w:style>
  <w:style w:type="paragraph" w:customStyle="1" w:styleId="1731">
    <w:name w:val="表文6"/>
    <w:basedOn w:val="1"/>
    <w:link w:val="1730"/>
    <w:qFormat/>
    <w:uiPriority w:val="0"/>
    <w:pPr>
      <w:jc w:val="center"/>
    </w:pPr>
    <w:rPr>
      <w:rFonts w:asciiTheme="minorHAnsi" w:hAnsiTheme="minorHAnsi" w:eastAsiaTheme="minorEastAsia" w:cstheme="minorBidi"/>
      <w:szCs w:val="22"/>
    </w:rPr>
  </w:style>
  <w:style w:type="character" w:customStyle="1" w:styleId="1732">
    <w:name w:val="图表标题5 Char Char"/>
    <w:link w:val="1733"/>
    <w:qFormat/>
    <w:uiPriority w:val="0"/>
    <w:rPr>
      <w:rFonts w:eastAsia="黑体"/>
      <w:b/>
      <w:szCs w:val="24"/>
    </w:rPr>
  </w:style>
  <w:style w:type="paragraph" w:customStyle="1" w:styleId="1733">
    <w:name w:val="图表标题5"/>
    <w:basedOn w:val="1"/>
    <w:link w:val="1732"/>
    <w:qFormat/>
    <w:uiPriority w:val="0"/>
    <w:pPr>
      <w:snapToGrid w:val="0"/>
      <w:jc w:val="center"/>
    </w:pPr>
    <w:rPr>
      <w:rFonts w:eastAsia="黑体" w:asciiTheme="minorHAnsi" w:hAnsiTheme="minorHAnsi" w:cstheme="minorBidi"/>
      <w:b/>
      <w:szCs w:val="24"/>
    </w:rPr>
  </w:style>
  <w:style w:type="character" w:customStyle="1" w:styleId="1734">
    <w:name w:val="radio-btn"/>
    <w:basedOn w:val="78"/>
    <w:qFormat/>
    <w:uiPriority w:val="0"/>
    <w:rPr>
      <w:sz w:val="21"/>
      <w:szCs w:val="21"/>
    </w:rPr>
  </w:style>
  <w:style w:type="character" w:customStyle="1" w:styleId="1735">
    <w:name w:val="radio-btn1"/>
    <w:basedOn w:val="78"/>
    <w:uiPriority w:val="0"/>
    <w:rPr>
      <w:sz w:val="24"/>
      <w:szCs w:val="24"/>
    </w:rPr>
  </w:style>
  <w:style w:type="character" w:customStyle="1" w:styleId="1736">
    <w:name w:val="radio-btn2"/>
    <w:basedOn w:val="78"/>
    <w:uiPriority w:val="0"/>
    <w:rPr>
      <w:sz w:val="24"/>
      <w:szCs w:val="24"/>
    </w:rPr>
  </w:style>
  <w:style w:type="character" w:customStyle="1" w:styleId="1737">
    <w:name w:val="lable"/>
    <w:basedOn w:val="78"/>
    <w:qFormat/>
    <w:uiPriority w:val="0"/>
    <w:rPr>
      <w:sz w:val="24"/>
      <w:szCs w:val="24"/>
    </w:rPr>
  </w:style>
  <w:style w:type="character" w:customStyle="1" w:styleId="1738">
    <w:name w:val="lishishuju"/>
    <w:basedOn w:val="78"/>
    <w:qFormat/>
    <w:uiPriority w:val="0"/>
    <w:rPr>
      <w:b/>
      <w:color w:val="000052"/>
      <w:sz w:val="24"/>
      <w:szCs w:val="24"/>
      <w:bdr w:val="single" w:color="E3E3E3" w:sz="6" w:space="0"/>
    </w:rPr>
  </w:style>
  <w:style w:type="character" w:customStyle="1" w:styleId="1739">
    <w:name w:val="cur1"/>
    <w:basedOn w:val="78"/>
    <w:uiPriority w:val="0"/>
    <w:rPr>
      <w:color w:val="FFFFFF"/>
      <w:shd w:val="clear" w:fill="2F6B98"/>
    </w:rPr>
  </w:style>
  <w:style w:type="character" w:customStyle="1" w:styleId="1740">
    <w:name w:val="znspantitle"/>
    <w:basedOn w:val="78"/>
    <w:qFormat/>
    <w:uiPriority w:val="0"/>
    <w:rPr>
      <w:b/>
      <w:color w:val="333333"/>
    </w:rPr>
  </w:style>
  <w:style w:type="character" w:customStyle="1" w:styleId="1741">
    <w:name w:val="cur"/>
    <w:basedOn w:val="78"/>
    <w:qFormat/>
    <w:uiPriority w:val="0"/>
    <w:rPr>
      <w:color w:val="FFFFFF"/>
      <w:shd w:val="clear" w:fill="2F6B9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OUC</Company>
  <Pages>9</Pages>
  <Words>1905</Words>
  <Characters>2176</Characters>
  <Lines>71</Lines>
  <Paragraphs>20</Paragraphs>
  <TotalTime>3</TotalTime>
  <ScaleCrop>false</ScaleCrop>
  <LinksUpToDate>false</LinksUpToDate>
  <CharactersWithSpaces>2205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2017-04-04T01:12:00Z</dcterms:created>
  <dc:creator>Neptune</dc:creator>
  <cp:lastModifiedBy>温妤9.12</cp:lastModifiedBy>
  <dcterms:modified xsi:type="dcterms:W3CDTF">2022-11-11T03:07:53Z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